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ind w:firstLine="160"/>
        <w:rPr>
          <w:rFonts w:hint="eastAsia" w:ascii="宋体" w:hAnsi="宋体" w:cs="CESI黑体-GB2312"/>
          <w:color w:val="auto"/>
          <w:sz w:val="32"/>
          <w:szCs w:val="32"/>
          <w:highlight w:val="none"/>
        </w:rPr>
      </w:pPr>
      <w:bookmarkStart w:id="926" w:name="_GoBack"/>
    </w:p>
    <w:p>
      <w:pPr>
        <w:spacing w:line="360" w:lineRule="auto"/>
        <w:ind w:firstLine="300"/>
        <w:rPr>
          <w:rFonts w:hint="eastAsia" w:ascii="宋体" w:hAnsi="宋体"/>
          <w:color w:val="auto"/>
          <w:sz w:val="60"/>
          <w:szCs w:val="60"/>
          <w:highlight w:val="none"/>
        </w:rPr>
      </w:pPr>
    </w:p>
    <w:p>
      <w:pPr>
        <w:jc w:val="center"/>
        <w:rPr>
          <w:rFonts w:hint="eastAsia" w:ascii="宋体" w:hAnsi="宋体"/>
          <w:b/>
          <w:bCs/>
          <w:color w:val="auto"/>
          <w:sz w:val="60"/>
          <w:szCs w:val="60"/>
          <w:highlight w:val="none"/>
        </w:rPr>
      </w:pPr>
      <w:r>
        <w:rPr>
          <w:rFonts w:ascii="宋体" w:hAnsi="宋体"/>
          <w:b/>
          <w:bCs/>
          <w:color w:val="auto"/>
          <w:sz w:val="60"/>
          <w:szCs w:val="60"/>
          <w:highlight w:val="none"/>
        </w:rPr>
        <w:t>常州市政府采购项目</w:t>
      </w:r>
    </w:p>
    <w:p>
      <w:pPr>
        <w:jc w:val="center"/>
        <w:rPr>
          <w:rFonts w:hint="eastAsia" w:ascii="宋体" w:hAnsi="宋体"/>
          <w:b/>
          <w:bCs/>
          <w:color w:val="auto"/>
          <w:sz w:val="60"/>
          <w:szCs w:val="60"/>
          <w:highlight w:val="none"/>
        </w:rPr>
      </w:pPr>
      <w:r>
        <w:rPr>
          <w:rFonts w:hint="eastAsia" w:ascii="宋体" w:hAnsi="宋体"/>
          <w:b/>
          <w:bCs/>
          <w:color w:val="auto"/>
          <w:sz w:val="60"/>
          <w:szCs w:val="60"/>
          <w:highlight w:val="none"/>
        </w:rPr>
        <w:t>公开</w:t>
      </w:r>
      <w:r>
        <w:rPr>
          <w:rFonts w:ascii="宋体" w:hAnsi="宋体"/>
          <w:b/>
          <w:bCs/>
          <w:color w:val="auto"/>
          <w:sz w:val="60"/>
          <w:szCs w:val="60"/>
          <w:highlight w:val="none"/>
        </w:rPr>
        <w:t>招标文件</w:t>
      </w:r>
    </w:p>
    <w:p>
      <w:pPr>
        <w:jc w:val="center"/>
        <w:rPr>
          <w:rFonts w:hint="eastAsia" w:ascii="宋体" w:hAnsi="宋体"/>
          <w:b/>
          <w:bCs/>
          <w:color w:val="auto"/>
          <w:sz w:val="60"/>
          <w:szCs w:val="60"/>
          <w:highlight w:val="none"/>
        </w:rPr>
      </w:pPr>
    </w:p>
    <w:p>
      <w:pPr>
        <w:jc w:val="center"/>
        <w:rPr>
          <w:rFonts w:hint="eastAsia" w:ascii="宋体" w:hAnsi="宋体"/>
          <w:b/>
          <w:bCs/>
          <w:color w:val="auto"/>
          <w:sz w:val="60"/>
          <w:szCs w:val="60"/>
          <w:highlight w:val="none"/>
        </w:rPr>
      </w:pPr>
    </w:p>
    <w:p>
      <w:pPr>
        <w:jc w:val="center"/>
        <w:rPr>
          <w:rFonts w:hint="eastAsia" w:ascii="宋体" w:hAnsi="宋体"/>
          <w:b/>
          <w:bCs/>
          <w:color w:val="auto"/>
          <w:sz w:val="60"/>
          <w:szCs w:val="60"/>
          <w:highlight w:val="none"/>
        </w:rPr>
      </w:pPr>
    </w:p>
    <w:p>
      <w:pPr>
        <w:spacing w:line="360" w:lineRule="auto"/>
        <w:jc w:val="center"/>
        <w:rPr>
          <w:rFonts w:hint="eastAsia" w:ascii="宋体" w:hAnsi="宋体"/>
          <w:color w:val="auto"/>
          <w:sz w:val="60"/>
          <w:szCs w:val="60"/>
          <w:highlight w:val="none"/>
        </w:rPr>
      </w:pPr>
    </w:p>
    <w:p>
      <w:pPr>
        <w:tabs>
          <w:tab w:val="left" w:pos="3240"/>
          <w:tab w:val="left" w:pos="3420"/>
        </w:tabs>
        <w:spacing w:line="360" w:lineRule="auto"/>
        <w:ind w:firstLine="417"/>
        <w:jc w:val="left"/>
        <w:rPr>
          <w:rFonts w:hint="eastAsia" w:ascii="宋体" w:hAnsi="宋体"/>
          <w:bCs/>
          <w:color w:val="auto"/>
          <w:sz w:val="36"/>
          <w:szCs w:val="36"/>
          <w:highlight w:val="none"/>
        </w:rPr>
      </w:pPr>
      <w:r>
        <w:rPr>
          <w:rFonts w:ascii="宋体" w:hAnsi="宋体"/>
          <w:bCs/>
          <w:color w:val="auto"/>
          <w:sz w:val="36"/>
          <w:szCs w:val="36"/>
          <w:highlight w:val="none"/>
        </w:rPr>
        <w:t>项目名称：</w:t>
      </w:r>
      <w:r>
        <w:rPr>
          <w:rFonts w:hint="eastAsia" w:ascii="宋体" w:hAnsi="宋体"/>
          <w:bCs/>
          <w:color w:val="auto"/>
          <w:sz w:val="36"/>
          <w:szCs w:val="36"/>
          <w:highlight w:val="none"/>
        </w:rPr>
        <w:t>南夏墅社区保安服务</w:t>
      </w:r>
    </w:p>
    <w:p>
      <w:pPr>
        <w:tabs>
          <w:tab w:val="left" w:pos="3240"/>
          <w:tab w:val="left" w:pos="3420"/>
        </w:tabs>
        <w:spacing w:line="360" w:lineRule="auto"/>
        <w:ind w:firstLine="417"/>
        <w:jc w:val="left"/>
        <w:rPr>
          <w:rFonts w:hint="eastAsia" w:ascii="宋体" w:hAnsi="宋体" w:eastAsia="宋体"/>
          <w:bCs/>
          <w:color w:val="auto"/>
          <w:sz w:val="36"/>
          <w:szCs w:val="36"/>
          <w:highlight w:val="none"/>
          <w:lang w:eastAsia="zh-CN"/>
        </w:rPr>
      </w:pPr>
      <w:r>
        <w:rPr>
          <w:rFonts w:ascii="宋体" w:hAnsi="宋体"/>
          <w:bCs/>
          <w:color w:val="auto"/>
          <w:sz w:val="36"/>
          <w:szCs w:val="36"/>
          <w:highlight w:val="none"/>
        </w:rPr>
        <w:t>项目编号</w:t>
      </w:r>
      <w:r>
        <w:rPr>
          <w:rFonts w:ascii="宋体" w:hAnsi="宋体"/>
          <w:bCs/>
          <w:color w:val="auto"/>
          <w:sz w:val="36"/>
          <w:szCs w:val="36"/>
          <w:highlight w:val="none"/>
        </w:rPr>
        <w:t>：</w:t>
      </w:r>
      <w:bookmarkStart w:id="0" w:name="_Hlk140156589"/>
      <w:r>
        <w:rPr>
          <w:rFonts w:hint="eastAsia"/>
          <w:bCs/>
          <w:color w:val="auto"/>
          <w:sz w:val="36"/>
          <w:szCs w:val="36"/>
          <w:highlight w:val="none"/>
          <w:lang w:eastAsia="zh-CN"/>
        </w:rPr>
        <w:t>JSZC-320412-CZJA-G2025-0007</w:t>
      </w:r>
    </w:p>
    <w:bookmarkEnd w:id="0"/>
    <w:p>
      <w:pPr>
        <w:tabs>
          <w:tab w:val="left" w:pos="3240"/>
          <w:tab w:val="left" w:pos="3420"/>
        </w:tabs>
        <w:spacing w:line="360" w:lineRule="auto"/>
        <w:ind w:firstLine="417"/>
        <w:jc w:val="left"/>
        <w:rPr>
          <w:rFonts w:hint="eastAsia" w:ascii="宋体" w:hAnsi="宋体"/>
          <w:bCs/>
          <w:color w:val="auto"/>
          <w:sz w:val="36"/>
          <w:szCs w:val="36"/>
          <w:highlight w:val="none"/>
        </w:rPr>
      </w:pPr>
      <w:r>
        <w:rPr>
          <w:rFonts w:ascii="宋体" w:hAnsi="宋体"/>
          <w:bCs/>
          <w:color w:val="auto"/>
          <w:sz w:val="36"/>
          <w:szCs w:val="36"/>
          <w:highlight w:val="none"/>
        </w:rPr>
        <w:t>采 购 人：</w:t>
      </w:r>
      <w:bookmarkStart w:id="1" w:name="_Hlk140156643"/>
      <w:r>
        <w:rPr>
          <w:rFonts w:hint="eastAsia" w:ascii="宋体" w:hAnsi="宋体"/>
          <w:bCs/>
          <w:color w:val="auto"/>
          <w:sz w:val="36"/>
          <w:szCs w:val="36"/>
          <w:highlight w:val="none"/>
        </w:rPr>
        <w:t xml:space="preserve">常州市武进区南夏墅街道南夏墅社区居民委员会 </w:t>
      </w:r>
    </w:p>
    <w:bookmarkEnd w:id="1"/>
    <w:p>
      <w:pPr>
        <w:tabs>
          <w:tab w:val="left" w:pos="3240"/>
          <w:tab w:val="left" w:pos="3420"/>
        </w:tabs>
        <w:spacing w:line="360" w:lineRule="auto"/>
        <w:ind w:firstLine="417"/>
        <w:jc w:val="left"/>
        <w:rPr>
          <w:rFonts w:hint="eastAsia" w:ascii="宋体" w:hAnsi="宋体"/>
          <w:bCs/>
          <w:color w:val="auto"/>
          <w:sz w:val="36"/>
          <w:szCs w:val="36"/>
          <w:highlight w:val="none"/>
        </w:rPr>
      </w:pPr>
      <w:r>
        <w:rPr>
          <w:rFonts w:hint="eastAsia" w:ascii="宋体" w:hAnsi="宋体"/>
          <w:bCs/>
          <w:color w:val="auto"/>
          <w:sz w:val="36"/>
          <w:szCs w:val="36"/>
          <w:highlight w:val="none"/>
        </w:rPr>
        <w:t>采购</w:t>
      </w:r>
      <w:r>
        <w:rPr>
          <w:rFonts w:ascii="宋体" w:hAnsi="宋体"/>
          <w:bCs/>
          <w:color w:val="auto"/>
          <w:sz w:val="36"/>
          <w:szCs w:val="36"/>
          <w:highlight w:val="none"/>
        </w:rPr>
        <w:t>代理机构：</w:t>
      </w:r>
      <w:r>
        <w:rPr>
          <w:rFonts w:hint="eastAsia" w:ascii="宋体" w:hAnsi="宋体"/>
          <w:bCs/>
          <w:color w:val="auto"/>
          <w:sz w:val="36"/>
          <w:szCs w:val="36"/>
          <w:highlight w:val="none"/>
        </w:rPr>
        <w:t>江苏建安造价师事务所有限公司</w:t>
      </w:r>
      <w:r>
        <w:rPr>
          <w:rFonts w:ascii="宋体" w:hAnsi="宋体"/>
          <w:bCs/>
          <w:color w:val="auto"/>
          <w:sz w:val="36"/>
          <w:szCs w:val="36"/>
          <w:highlight w:val="none"/>
        </w:rPr>
        <w:t xml:space="preserve"> </w:t>
      </w:r>
    </w:p>
    <w:p>
      <w:pPr>
        <w:widowControl/>
        <w:jc w:val="left"/>
        <w:rPr>
          <w:rFonts w:hint="eastAsia" w:ascii="宋体" w:hAnsi="宋体"/>
          <w:b/>
          <w:color w:val="auto"/>
          <w:sz w:val="72"/>
          <w:highlight w:val="none"/>
        </w:rPr>
        <w:sectPr>
          <w:headerReference r:id="rId5" w:type="first"/>
          <w:footerReference r:id="rId8" w:type="first"/>
          <w:headerReference r:id="rId3" w:type="default"/>
          <w:footerReference r:id="rId6" w:type="default"/>
          <w:headerReference r:id="rId4" w:type="even"/>
          <w:footerReference r:id="rId7" w:type="even"/>
          <w:type w:val="nextColumn"/>
          <w:pgSz w:w="11907" w:h="16840"/>
          <w:pgMar w:top="1911" w:right="1280" w:bottom="1882" w:left="1587" w:header="851" w:footer="851" w:gutter="0"/>
          <w:pgNumType w:start="1"/>
          <w:cols w:space="1701" w:num="1"/>
          <w:titlePg/>
          <w:docGrid w:linePitch="360" w:charSpace="0"/>
        </w:sectPr>
      </w:pPr>
      <w:r>
        <w:rPr>
          <w:rFonts w:ascii="宋体" w:hAnsi="宋体"/>
          <w:b/>
          <w:color w:val="auto"/>
          <w:sz w:val="72"/>
          <w:highlight w:val="none"/>
        </w:rPr>
        <w:br w:type="page" w:clear="all"/>
      </w:r>
    </w:p>
    <w:p>
      <w:pPr>
        <w:spacing w:line="360" w:lineRule="auto"/>
        <w:jc w:val="center"/>
        <w:outlineLvl w:val="0"/>
        <w:rPr>
          <w:rFonts w:hint="eastAsia" w:ascii="宋体" w:hAnsi="宋体"/>
          <w:b/>
          <w:color w:val="auto"/>
          <w:sz w:val="36"/>
          <w:szCs w:val="36"/>
          <w:highlight w:val="none"/>
        </w:rPr>
      </w:pPr>
      <w:bookmarkStart w:id="2" w:name="_Toc20781"/>
      <w:bookmarkStart w:id="3" w:name="_Toc99301418"/>
      <w:bookmarkStart w:id="4" w:name="_Toc6210"/>
      <w:bookmarkStart w:id="5" w:name="_Toc32642"/>
      <w:bookmarkStart w:id="6" w:name="_Toc146275788"/>
      <w:bookmarkStart w:id="7" w:name="_Toc140168422"/>
      <w:bookmarkStart w:id="8" w:name="_Toc19292"/>
      <w:r>
        <w:rPr>
          <w:rFonts w:ascii="宋体" w:hAnsi="宋体"/>
          <w:b/>
          <w:color w:val="auto"/>
          <w:sz w:val="36"/>
          <w:szCs w:val="36"/>
          <w:highlight w:val="none"/>
        </w:rPr>
        <w:t>目      录</w:t>
      </w:r>
      <w:bookmarkEnd w:id="2"/>
      <w:bookmarkEnd w:id="3"/>
      <w:bookmarkEnd w:id="4"/>
      <w:bookmarkEnd w:id="5"/>
      <w:bookmarkEnd w:id="6"/>
      <w:bookmarkEnd w:id="7"/>
      <w:bookmarkEnd w:id="8"/>
    </w:p>
    <w:p>
      <w:pPr>
        <w:rPr>
          <w:rFonts w:hint="eastAsia" w:ascii="宋体" w:hAnsi="宋体"/>
          <w:color w:val="auto"/>
          <w:highlight w:val="none"/>
        </w:rPr>
      </w:pPr>
    </w:p>
    <w:p>
      <w:pPr>
        <w:rPr>
          <w:rFonts w:hint="eastAsia" w:ascii="宋体" w:hAnsi="宋体"/>
          <w:color w:val="auto"/>
          <w:highlight w:val="none"/>
        </w:rPr>
      </w:pPr>
    </w:p>
    <w:p>
      <w:pPr>
        <w:rPr>
          <w:rFonts w:hint="eastAsia" w:ascii="宋体" w:hAnsi="宋体"/>
          <w:color w:val="auto"/>
          <w:highlight w:val="none"/>
        </w:rPr>
      </w:pPr>
    </w:p>
    <w:p>
      <w:pPr>
        <w:pStyle w:val="224"/>
        <w:tabs>
          <w:tab w:val="right" w:leader="dot" w:pos="9272"/>
        </w:tabs>
        <w:rPr>
          <w:rFonts w:hint="eastAsia"/>
          <w:color w:val="auto"/>
          <w:sz w:val="28"/>
          <w:szCs w:val="28"/>
          <w:highlight w:val="none"/>
        </w:rPr>
      </w:pPr>
      <w:r>
        <w:rPr>
          <w:b w:val="0"/>
          <w:color w:val="auto"/>
          <w:sz w:val="40"/>
          <w:szCs w:val="40"/>
          <w:highlight w:val="none"/>
        </w:rPr>
        <w:fldChar w:fldCharType="begin"/>
      </w:r>
      <w:r>
        <w:rPr>
          <w:b w:val="0"/>
          <w:color w:val="auto"/>
          <w:sz w:val="40"/>
          <w:szCs w:val="40"/>
          <w:highlight w:val="none"/>
        </w:rPr>
        <w:instrText xml:space="preserve"> TOC \o "1-1" \h \z \u </w:instrText>
      </w:r>
      <w:r>
        <w:rPr>
          <w:b w:val="0"/>
          <w:color w:val="auto"/>
          <w:sz w:val="40"/>
          <w:szCs w:val="40"/>
          <w:highlight w:val="none"/>
        </w:rPr>
        <w:fldChar w:fldCharType="separate"/>
      </w:r>
      <w:r>
        <w:rPr>
          <w:color w:val="auto"/>
          <w:highlight w:val="none"/>
        </w:rPr>
        <w:fldChar w:fldCharType="begin"/>
      </w:r>
      <w:r>
        <w:rPr>
          <w:color w:val="auto"/>
          <w:highlight w:val="none"/>
        </w:rPr>
        <w:instrText xml:space="preserve"> HYPERLINK \l "_Toc2960" </w:instrText>
      </w:r>
      <w:r>
        <w:rPr>
          <w:color w:val="auto"/>
          <w:highlight w:val="none"/>
        </w:rPr>
        <w:fldChar w:fldCharType="separate"/>
      </w:r>
      <w:r>
        <w:rPr>
          <w:color w:val="auto"/>
          <w:sz w:val="28"/>
          <w:szCs w:val="40"/>
          <w:highlight w:val="none"/>
        </w:rPr>
        <w:t>第一章   投标邀请</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_Toc2960 \h </w:instrText>
      </w:r>
      <w:r>
        <w:rPr>
          <w:color w:val="auto"/>
          <w:sz w:val="28"/>
          <w:szCs w:val="28"/>
          <w:highlight w:val="none"/>
        </w:rPr>
        <w:fldChar w:fldCharType="separate"/>
      </w:r>
      <w:r>
        <w:rPr>
          <w:color w:val="auto"/>
          <w:sz w:val="28"/>
          <w:szCs w:val="28"/>
          <w:highlight w:val="none"/>
        </w:rPr>
        <w:t>3</w:t>
      </w:r>
      <w:r>
        <w:rPr>
          <w:color w:val="auto"/>
          <w:sz w:val="28"/>
          <w:szCs w:val="28"/>
          <w:highlight w:val="none"/>
        </w:rPr>
        <w:fldChar w:fldCharType="end"/>
      </w:r>
      <w:r>
        <w:rPr>
          <w:color w:val="auto"/>
          <w:sz w:val="28"/>
          <w:szCs w:val="28"/>
          <w:highlight w:val="none"/>
        </w:rPr>
        <w:fldChar w:fldCharType="end"/>
      </w:r>
    </w:p>
    <w:p>
      <w:pPr>
        <w:pStyle w:val="224"/>
        <w:tabs>
          <w:tab w:val="right" w:leader="dot" w:pos="9272"/>
        </w:tabs>
        <w:rPr>
          <w:rFonts w:hint="eastAsia"/>
          <w:color w:val="auto"/>
          <w:sz w:val="28"/>
          <w:szCs w:val="28"/>
          <w:highlight w:val="none"/>
        </w:rPr>
      </w:pPr>
      <w:r>
        <w:rPr>
          <w:color w:val="auto"/>
          <w:highlight w:val="none"/>
        </w:rPr>
        <w:fldChar w:fldCharType="begin"/>
      </w:r>
      <w:r>
        <w:rPr>
          <w:color w:val="auto"/>
          <w:highlight w:val="none"/>
        </w:rPr>
        <w:instrText xml:space="preserve"> HYPERLINK \l "_Toc30468" </w:instrText>
      </w:r>
      <w:r>
        <w:rPr>
          <w:color w:val="auto"/>
          <w:highlight w:val="none"/>
        </w:rPr>
        <w:fldChar w:fldCharType="separate"/>
      </w:r>
      <w:r>
        <w:rPr>
          <w:color w:val="auto"/>
          <w:sz w:val="28"/>
          <w:szCs w:val="40"/>
          <w:highlight w:val="none"/>
        </w:rPr>
        <w:t>第二章   投标人须知</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_Toc30468 \h </w:instrText>
      </w:r>
      <w:r>
        <w:rPr>
          <w:color w:val="auto"/>
          <w:sz w:val="28"/>
          <w:szCs w:val="28"/>
          <w:highlight w:val="none"/>
        </w:rPr>
        <w:fldChar w:fldCharType="separate"/>
      </w:r>
      <w:r>
        <w:rPr>
          <w:color w:val="auto"/>
          <w:sz w:val="28"/>
          <w:szCs w:val="28"/>
          <w:highlight w:val="none"/>
        </w:rPr>
        <w:t>7</w:t>
      </w:r>
      <w:r>
        <w:rPr>
          <w:color w:val="auto"/>
          <w:sz w:val="28"/>
          <w:szCs w:val="28"/>
          <w:highlight w:val="none"/>
        </w:rPr>
        <w:fldChar w:fldCharType="end"/>
      </w:r>
      <w:r>
        <w:rPr>
          <w:color w:val="auto"/>
          <w:sz w:val="28"/>
          <w:szCs w:val="28"/>
          <w:highlight w:val="none"/>
        </w:rPr>
        <w:fldChar w:fldCharType="end"/>
      </w:r>
    </w:p>
    <w:p>
      <w:pPr>
        <w:pStyle w:val="224"/>
        <w:tabs>
          <w:tab w:val="right" w:leader="dot" w:pos="9272"/>
        </w:tabs>
        <w:rPr>
          <w:rFonts w:hint="eastAsia"/>
          <w:color w:val="auto"/>
          <w:sz w:val="28"/>
          <w:szCs w:val="28"/>
          <w:highlight w:val="none"/>
        </w:rPr>
      </w:pPr>
      <w:r>
        <w:rPr>
          <w:color w:val="auto"/>
          <w:highlight w:val="none"/>
        </w:rPr>
        <w:fldChar w:fldCharType="begin"/>
      </w:r>
      <w:r>
        <w:rPr>
          <w:color w:val="auto"/>
          <w:highlight w:val="none"/>
        </w:rPr>
        <w:instrText xml:space="preserve"> HYPERLINK \l "_Toc19515" </w:instrText>
      </w:r>
      <w:r>
        <w:rPr>
          <w:color w:val="auto"/>
          <w:highlight w:val="none"/>
        </w:rPr>
        <w:fldChar w:fldCharType="separate"/>
      </w:r>
      <w:r>
        <w:rPr>
          <w:color w:val="auto"/>
          <w:sz w:val="28"/>
          <w:szCs w:val="40"/>
          <w:highlight w:val="none"/>
        </w:rPr>
        <w:t>第三章   资格审查</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_Toc19515 \h </w:instrText>
      </w:r>
      <w:r>
        <w:rPr>
          <w:color w:val="auto"/>
          <w:sz w:val="28"/>
          <w:szCs w:val="28"/>
          <w:highlight w:val="none"/>
        </w:rPr>
        <w:fldChar w:fldCharType="separate"/>
      </w:r>
      <w:r>
        <w:rPr>
          <w:color w:val="auto"/>
          <w:sz w:val="28"/>
          <w:szCs w:val="28"/>
          <w:highlight w:val="none"/>
        </w:rPr>
        <w:t>23</w:t>
      </w:r>
      <w:r>
        <w:rPr>
          <w:color w:val="auto"/>
          <w:sz w:val="28"/>
          <w:szCs w:val="28"/>
          <w:highlight w:val="none"/>
        </w:rPr>
        <w:fldChar w:fldCharType="end"/>
      </w:r>
      <w:r>
        <w:rPr>
          <w:color w:val="auto"/>
          <w:sz w:val="28"/>
          <w:szCs w:val="28"/>
          <w:highlight w:val="none"/>
        </w:rPr>
        <w:fldChar w:fldCharType="end"/>
      </w:r>
    </w:p>
    <w:p>
      <w:pPr>
        <w:pStyle w:val="224"/>
        <w:tabs>
          <w:tab w:val="right" w:leader="dot" w:pos="9272"/>
        </w:tabs>
        <w:rPr>
          <w:rFonts w:hint="eastAsia"/>
          <w:color w:val="auto"/>
          <w:sz w:val="28"/>
          <w:szCs w:val="28"/>
          <w:highlight w:val="none"/>
        </w:rPr>
      </w:pPr>
      <w:r>
        <w:rPr>
          <w:color w:val="auto"/>
          <w:highlight w:val="none"/>
        </w:rPr>
        <w:fldChar w:fldCharType="begin"/>
      </w:r>
      <w:r>
        <w:rPr>
          <w:color w:val="auto"/>
          <w:highlight w:val="none"/>
        </w:rPr>
        <w:instrText xml:space="preserve"> HYPERLINK \l "_Toc29324" </w:instrText>
      </w:r>
      <w:r>
        <w:rPr>
          <w:color w:val="auto"/>
          <w:highlight w:val="none"/>
        </w:rPr>
        <w:fldChar w:fldCharType="separate"/>
      </w:r>
      <w:r>
        <w:rPr>
          <w:color w:val="auto"/>
          <w:sz w:val="28"/>
          <w:szCs w:val="40"/>
          <w:highlight w:val="none"/>
        </w:rPr>
        <w:t>第四章   评标程序、评标方法和评标标准</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_Toc29324 \h </w:instrText>
      </w:r>
      <w:r>
        <w:rPr>
          <w:color w:val="auto"/>
          <w:sz w:val="28"/>
          <w:szCs w:val="28"/>
          <w:highlight w:val="none"/>
        </w:rPr>
        <w:fldChar w:fldCharType="separate"/>
      </w:r>
      <w:r>
        <w:rPr>
          <w:color w:val="auto"/>
          <w:sz w:val="28"/>
          <w:szCs w:val="28"/>
          <w:highlight w:val="none"/>
        </w:rPr>
        <w:t>25</w:t>
      </w:r>
      <w:r>
        <w:rPr>
          <w:color w:val="auto"/>
          <w:sz w:val="28"/>
          <w:szCs w:val="28"/>
          <w:highlight w:val="none"/>
        </w:rPr>
        <w:fldChar w:fldCharType="end"/>
      </w:r>
      <w:r>
        <w:rPr>
          <w:color w:val="auto"/>
          <w:sz w:val="28"/>
          <w:szCs w:val="28"/>
          <w:highlight w:val="none"/>
        </w:rPr>
        <w:fldChar w:fldCharType="end"/>
      </w:r>
    </w:p>
    <w:p>
      <w:pPr>
        <w:pStyle w:val="224"/>
        <w:tabs>
          <w:tab w:val="right" w:leader="dot" w:pos="9272"/>
        </w:tabs>
        <w:rPr>
          <w:rFonts w:hint="eastAsia"/>
          <w:color w:val="auto"/>
          <w:sz w:val="28"/>
          <w:szCs w:val="28"/>
          <w:highlight w:val="none"/>
        </w:rPr>
      </w:pPr>
      <w:r>
        <w:rPr>
          <w:color w:val="auto"/>
          <w:highlight w:val="none"/>
        </w:rPr>
        <w:fldChar w:fldCharType="begin"/>
      </w:r>
      <w:r>
        <w:rPr>
          <w:color w:val="auto"/>
          <w:highlight w:val="none"/>
        </w:rPr>
        <w:instrText xml:space="preserve"> HYPERLINK \l "_Toc1962" </w:instrText>
      </w:r>
      <w:r>
        <w:rPr>
          <w:color w:val="auto"/>
          <w:highlight w:val="none"/>
        </w:rPr>
        <w:fldChar w:fldCharType="separate"/>
      </w:r>
      <w:r>
        <w:rPr>
          <w:color w:val="auto"/>
          <w:sz w:val="28"/>
          <w:szCs w:val="40"/>
          <w:highlight w:val="none"/>
        </w:rPr>
        <w:t>第五章   采购需求</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_Toc1962 \h </w:instrText>
      </w:r>
      <w:r>
        <w:rPr>
          <w:color w:val="auto"/>
          <w:sz w:val="28"/>
          <w:szCs w:val="28"/>
          <w:highlight w:val="none"/>
        </w:rPr>
        <w:fldChar w:fldCharType="separate"/>
      </w:r>
      <w:r>
        <w:rPr>
          <w:color w:val="auto"/>
          <w:sz w:val="28"/>
          <w:szCs w:val="28"/>
          <w:highlight w:val="none"/>
        </w:rPr>
        <w:t>35</w:t>
      </w:r>
      <w:r>
        <w:rPr>
          <w:color w:val="auto"/>
          <w:sz w:val="28"/>
          <w:szCs w:val="28"/>
          <w:highlight w:val="none"/>
        </w:rPr>
        <w:fldChar w:fldCharType="end"/>
      </w:r>
      <w:r>
        <w:rPr>
          <w:color w:val="auto"/>
          <w:sz w:val="28"/>
          <w:szCs w:val="28"/>
          <w:highlight w:val="none"/>
        </w:rPr>
        <w:fldChar w:fldCharType="end"/>
      </w:r>
    </w:p>
    <w:p>
      <w:pPr>
        <w:pStyle w:val="224"/>
        <w:tabs>
          <w:tab w:val="right" w:leader="dot" w:pos="9272"/>
        </w:tabs>
        <w:rPr>
          <w:rFonts w:hint="eastAsia" w:eastAsia="宋体"/>
          <w:color w:val="auto"/>
          <w:sz w:val="28"/>
          <w:szCs w:val="28"/>
          <w:highlight w:val="none"/>
          <w:lang w:val="en-US" w:eastAsia="zh-CN"/>
        </w:rPr>
      </w:pPr>
      <w:r>
        <w:rPr>
          <w:color w:val="auto"/>
          <w:highlight w:val="none"/>
        </w:rPr>
        <w:fldChar w:fldCharType="begin"/>
      </w:r>
      <w:r>
        <w:rPr>
          <w:color w:val="auto"/>
          <w:highlight w:val="none"/>
        </w:rPr>
        <w:instrText xml:space="preserve"> HYPERLINK \l "_Toc595" </w:instrText>
      </w:r>
      <w:r>
        <w:rPr>
          <w:color w:val="auto"/>
          <w:highlight w:val="none"/>
        </w:rPr>
        <w:fldChar w:fldCharType="separate"/>
      </w:r>
      <w:r>
        <w:rPr>
          <w:color w:val="auto"/>
          <w:sz w:val="28"/>
          <w:szCs w:val="40"/>
          <w:highlight w:val="none"/>
        </w:rPr>
        <w:t>第六章   拟签订的合同文本</w:t>
      </w:r>
      <w:r>
        <w:rPr>
          <w:color w:val="auto"/>
          <w:sz w:val="28"/>
          <w:szCs w:val="28"/>
          <w:highlight w:val="none"/>
        </w:rPr>
        <w:tab/>
      </w:r>
      <w:r>
        <w:rPr>
          <w:rFonts w:hint="eastAsia"/>
          <w:color w:val="auto"/>
          <w:sz w:val="28"/>
          <w:szCs w:val="28"/>
          <w:highlight w:val="none"/>
          <w:lang w:val="en-US" w:eastAsia="zh-CN"/>
        </w:rPr>
        <w:t>4</w:t>
      </w:r>
      <w:r>
        <w:rPr>
          <w:color w:val="auto"/>
          <w:sz w:val="28"/>
          <w:szCs w:val="28"/>
          <w:highlight w:val="none"/>
        </w:rPr>
        <w:fldChar w:fldCharType="end"/>
      </w:r>
      <w:r>
        <w:rPr>
          <w:rFonts w:hint="eastAsia"/>
          <w:color w:val="auto"/>
          <w:sz w:val="28"/>
          <w:szCs w:val="28"/>
          <w:highlight w:val="none"/>
          <w:lang w:val="en-US" w:eastAsia="zh-CN"/>
        </w:rPr>
        <w:t>3</w:t>
      </w:r>
    </w:p>
    <w:p>
      <w:pPr>
        <w:pStyle w:val="224"/>
        <w:tabs>
          <w:tab w:val="right" w:leader="dot" w:pos="9272"/>
        </w:tabs>
        <w:rPr>
          <w:rFonts w:hint="eastAsia" w:eastAsia="宋体"/>
          <w:color w:val="auto"/>
          <w:sz w:val="28"/>
          <w:szCs w:val="28"/>
          <w:highlight w:val="none"/>
          <w:lang w:val="en-US" w:eastAsia="zh-CN"/>
        </w:rPr>
      </w:pPr>
      <w:r>
        <w:rPr>
          <w:color w:val="auto"/>
          <w:highlight w:val="none"/>
        </w:rPr>
        <w:fldChar w:fldCharType="begin"/>
      </w:r>
      <w:r>
        <w:rPr>
          <w:color w:val="auto"/>
          <w:highlight w:val="none"/>
        </w:rPr>
        <w:instrText xml:space="preserve"> HYPERLINK \l "_Toc11708" </w:instrText>
      </w:r>
      <w:r>
        <w:rPr>
          <w:color w:val="auto"/>
          <w:highlight w:val="none"/>
        </w:rPr>
        <w:fldChar w:fldCharType="separate"/>
      </w:r>
      <w:r>
        <w:rPr>
          <w:color w:val="auto"/>
          <w:sz w:val="28"/>
          <w:szCs w:val="40"/>
          <w:highlight w:val="none"/>
        </w:rPr>
        <w:t>第七章   投标文件格式</w:t>
      </w:r>
      <w:r>
        <w:rPr>
          <w:color w:val="auto"/>
          <w:sz w:val="28"/>
          <w:szCs w:val="28"/>
          <w:highlight w:val="none"/>
        </w:rPr>
        <w:tab/>
      </w:r>
      <w:r>
        <w:rPr>
          <w:rFonts w:hint="eastAsia"/>
          <w:color w:val="auto"/>
          <w:sz w:val="28"/>
          <w:szCs w:val="28"/>
          <w:highlight w:val="none"/>
          <w:lang w:val="en-US" w:eastAsia="zh-CN"/>
        </w:rPr>
        <w:t>4</w:t>
      </w:r>
      <w:r>
        <w:rPr>
          <w:color w:val="auto"/>
          <w:sz w:val="28"/>
          <w:szCs w:val="28"/>
          <w:highlight w:val="none"/>
        </w:rPr>
        <w:fldChar w:fldCharType="end"/>
      </w:r>
      <w:r>
        <w:rPr>
          <w:rFonts w:hint="eastAsia"/>
          <w:color w:val="auto"/>
          <w:sz w:val="28"/>
          <w:szCs w:val="28"/>
          <w:highlight w:val="none"/>
          <w:lang w:val="en-US" w:eastAsia="zh-CN"/>
        </w:rPr>
        <w:t>7</w:t>
      </w:r>
    </w:p>
    <w:p>
      <w:pPr>
        <w:pStyle w:val="224"/>
        <w:spacing w:line="360" w:lineRule="auto"/>
        <w:rPr>
          <w:rFonts w:hint="eastAsia"/>
          <w:b w:val="0"/>
          <w:color w:val="auto"/>
          <w:sz w:val="36"/>
          <w:szCs w:val="36"/>
          <w:highlight w:val="none"/>
        </w:rPr>
      </w:pPr>
      <w:r>
        <w:rPr>
          <w:color w:val="auto"/>
          <w:sz w:val="28"/>
          <w:szCs w:val="40"/>
          <w:highlight w:val="none"/>
        </w:rPr>
        <w:fldChar w:fldCharType="end"/>
      </w:r>
    </w:p>
    <w:p>
      <w:pPr>
        <w:spacing w:line="360" w:lineRule="auto"/>
        <w:jc w:val="center"/>
        <w:outlineLvl w:val="0"/>
        <w:rPr>
          <w:rFonts w:hint="eastAsia" w:ascii="宋体" w:hAnsi="宋体"/>
          <w:color w:val="auto"/>
          <w:sz w:val="24"/>
          <w:highlight w:val="none"/>
        </w:rPr>
      </w:pPr>
    </w:p>
    <w:p>
      <w:pPr>
        <w:spacing w:line="360" w:lineRule="auto"/>
        <w:jc w:val="center"/>
        <w:outlineLvl w:val="0"/>
        <w:rPr>
          <w:rFonts w:hint="eastAsia" w:ascii="宋体" w:hAnsi="宋体"/>
          <w:b/>
          <w:color w:val="auto"/>
          <w:sz w:val="36"/>
          <w:szCs w:val="36"/>
          <w:highlight w:val="none"/>
        </w:rPr>
        <w:sectPr>
          <w:headerReference r:id="rId9" w:type="first"/>
          <w:footerReference r:id="rId10" w:type="default"/>
          <w:type w:val="nextColumn"/>
          <w:pgSz w:w="11907" w:h="16840"/>
          <w:pgMar w:top="1418" w:right="1134" w:bottom="1418" w:left="1501" w:header="851" w:footer="851" w:gutter="0"/>
          <w:cols w:space="1701" w:num="1"/>
          <w:titlePg/>
          <w:docGrid w:linePitch="360" w:charSpace="0"/>
        </w:sectPr>
      </w:pPr>
      <w:r>
        <w:rPr>
          <w:rFonts w:ascii="宋体" w:hAnsi="宋体"/>
          <w:b/>
          <w:color w:val="auto"/>
          <w:sz w:val="36"/>
          <w:szCs w:val="36"/>
          <w:highlight w:val="none"/>
        </w:rPr>
        <w:br w:type="page" w:clear="all"/>
      </w:r>
    </w:p>
    <w:p>
      <w:pPr>
        <w:spacing w:line="360" w:lineRule="auto"/>
        <w:jc w:val="center"/>
        <w:outlineLvl w:val="0"/>
        <w:rPr>
          <w:rFonts w:hint="eastAsia" w:ascii="宋体" w:hAnsi="宋体"/>
          <w:b/>
          <w:color w:val="auto"/>
          <w:sz w:val="36"/>
          <w:szCs w:val="36"/>
          <w:highlight w:val="none"/>
        </w:rPr>
      </w:pPr>
      <w:bookmarkStart w:id="9" w:name="_Toc2960"/>
      <w:r>
        <w:rPr>
          <w:rFonts w:ascii="宋体" w:hAnsi="宋体"/>
          <w:b/>
          <w:color w:val="auto"/>
          <w:sz w:val="36"/>
          <w:szCs w:val="36"/>
          <w:highlight w:val="none"/>
        </w:rPr>
        <w:t>第一章   投标邀请</w:t>
      </w:r>
      <w:bookmarkEnd w:id="9"/>
    </w:p>
    <w:p>
      <w:pPr>
        <w:spacing w:line="360" w:lineRule="auto"/>
        <w:ind w:firstLine="480"/>
        <w:rPr>
          <w:rFonts w:hint="eastAsia" w:ascii="宋体" w:hAnsi="宋体"/>
          <w:color w:val="auto"/>
          <w:sz w:val="24"/>
          <w:highlight w:val="none"/>
        </w:rPr>
      </w:pPr>
      <w:bookmarkStart w:id="10" w:name="_Toc28359079"/>
      <w:bookmarkStart w:id="11" w:name="_Toc35393621"/>
      <w:bookmarkStart w:id="12" w:name="_Toc35393790"/>
      <w:bookmarkStart w:id="13" w:name="_Toc28359002"/>
      <w:bookmarkStart w:id="14" w:name="_Hlk24379207"/>
    </w:p>
    <w:p>
      <w:pPr>
        <w:pStyle w:val="174"/>
        <w:spacing w:before="0" w:line="360" w:lineRule="auto"/>
        <w:jc w:val="left"/>
        <w:rPr>
          <w:rFonts w:hint="eastAsia" w:ascii="宋体" w:hAnsi="宋体" w:eastAsia="宋体"/>
          <w:color w:val="auto"/>
          <w:sz w:val="24"/>
          <w:szCs w:val="24"/>
          <w:highlight w:val="none"/>
        </w:rPr>
      </w:pPr>
      <w:r>
        <w:rPr>
          <w:rFonts w:ascii="宋体" w:hAnsi="宋体" w:eastAsia="宋体"/>
          <w:color w:val="auto"/>
          <w:sz w:val="24"/>
          <w:szCs w:val="24"/>
          <w:highlight w:val="none"/>
        </w:rPr>
        <w:t>一、项目基本情况</w:t>
      </w:r>
      <w:bookmarkEnd w:id="10"/>
      <w:bookmarkEnd w:id="11"/>
      <w:bookmarkEnd w:id="12"/>
      <w:bookmarkEnd w:id="13"/>
    </w:p>
    <w:p>
      <w:pPr>
        <w:spacing w:line="360" w:lineRule="auto"/>
        <w:ind w:firstLine="480"/>
        <w:rPr>
          <w:rFonts w:hint="eastAsia" w:ascii="宋体" w:hAnsi="宋体" w:eastAsia="宋体" w:cs="宋体"/>
          <w:color w:val="auto"/>
          <w:sz w:val="24"/>
          <w:highlight w:val="none"/>
          <w:lang w:eastAsia="zh-CN"/>
        </w:rPr>
      </w:pPr>
      <w:r>
        <w:rPr>
          <w:rFonts w:hint="eastAsia" w:ascii="宋体" w:hAnsi="宋体" w:cs="宋体"/>
          <w:color w:val="auto"/>
          <w:sz w:val="24"/>
          <w:highlight w:val="none"/>
        </w:rPr>
        <w:t>1.项目编号：</w:t>
      </w:r>
      <w:r>
        <w:rPr>
          <w:rFonts w:hint="eastAsia" w:ascii="宋体" w:hAnsi="宋体" w:cs="宋体"/>
          <w:color w:val="auto"/>
          <w:sz w:val="24"/>
          <w:highlight w:val="none"/>
          <w:lang w:eastAsia="zh-CN"/>
        </w:rPr>
        <w:t>JSZC-320412-CZJA-G2025-0007</w:t>
      </w:r>
    </w:p>
    <w:p>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2.项目名称：</w:t>
      </w:r>
      <w:bookmarkEnd w:id="14"/>
      <w:bookmarkStart w:id="15" w:name="OLE_LINK2"/>
      <w:r>
        <w:rPr>
          <w:rFonts w:hint="eastAsia" w:ascii="宋体" w:hAnsi="宋体" w:cs="宋体"/>
          <w:color w:val="auto"/>
          <w:sz w:val="24"/>
          <w:highlight w:val="none"/>
          <w:u w:val="single"/>
        </w:rPr>
        <w:t>南夏墅社区保安服务</w:t>
      </w:r>
      <w:bookmarkEnd w:id="15"/>
    </w:p>
    <w:p>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3.项目预算金额：人民币</w:t>
      </w:r>
      <w:r>
        <w:rPr>
          <w:rFonts w:hint="eastAsia" w:ascii="宋体" w:hAnsi="宋体" w:cs="宋体"/>
          <w:color w:val="auto"/>
          <w:sz w:val="24"/>
          <w:highlight w:val="none"/>
          <w:u w:val="single"/>
          <w:lang w:eastAsia="zh-CN"/>
        </w:rPr>
        <w:t>561.6</w:t>
      </w:r>
      <w:r>
        <w:rPr>
          <w:rFonts w:hint="eastAsia" w:ascii="宋体" w:hAnsi="宋体" w:cs="宋体"/>
          <w:color w:val="auto"/>
          <w:sz w:val="24"/>
          <w:highlight w:val="none"/>
        </w:rPr>
        <w:t>万元/</w:t>
      </w:r>
      <w:r>
        <w:rPr>
          <w:rFonts w:hint="eastAsia" w:ascii="宋体" w:hAnsi="宋体" w:eastAsia="宋体" w:cs="宋体"/>
          <w:bCs/>
          <w:color w:val="auto"/>
          <w:sz w:val="24"/>
          <w:szCs w:val="24"/>
          <w:highlight w:val="none"/>
          <w:lang w:val="en-US" w:eastAsia="zh-CN"/>
        </w:rPr>
        <w:t>叁年</w:t>
      </w:r>
    </w:p>
    <w:p>
      <w:pPr>
        <w:spacing w:line="360" w:lineRule="auto"/>
        <w:ind w:firstLine="720"/>
        <w:rPr>
          <w:rFonts w:hint="eastAsia" w:ascii="宋体" w:hAnsi="宋体" w:cs="宋体"/>
          <w:color w:val="auto"/>
          <w:sz w:val="24"/>
          <w:highlight w:val="none"/>
        </w:rPr>
      </w:pPr>
      <w:r>
        <w:rPr>
          <w:rFonts w:hint="eastAsia" w:ascii="宋体" w:hAnsi="宋体" w:cs="宋体"/>
          <w:color w:val="auto"/>
          <w:sz w:val="24"/>
          <w:highlight w:val="none"/>
        </w:rPr>
        <w:t>项目最高限价（控制价）：人民币</w:t>
      </w:r>
      <w:r>
        <w:rPr>
          <w:rFonts w:hint="eastAsia" w:ascii="宋体" w:hAnsi="宋体" w:cs="宋体"/>
          <w:color w:val="auto"/>
          <w:sz w:val="24"/>
          <w:highlight w:val="none"/>
          <w:u w:val="single"/>
          <w:lang w:eastAsia="zh-CN"/>
        </w:rPr>
        <w:t>561.6</w:t>
      </w:r>
      <w:r>
        <w:rPr>
          <w:rFonts w:hint="eastAsia" w:ascii="宋体" w:hAnsi="宋体" w:cs="宋体"/>
          <w:color w:val="auto"/>
          <w:sz w:val="24"/>
          <w:highlight w:val="none"/>
        </w:rPr>
        <w:t>万元/</w:t>
      </w:r>
      <w:r>
        <w:rPr>
          <w:rFonts w:hint="eastAsia" w:ascii="宋体" w:hAnsi="宋体" w:eastAsia="宋体" w:cs="宋体"/>
          <w:bCs/>
          <w:color w:val="auto"/>
          <w:sz w:val="24"/>
          <w:szCs w:val="24"/>
          <w:highlight w:val="none"/>
          <w:lang w:val="en-US" w:eastAsia="zh-CN"/>
        </w:rPr>
        <w:t>叁年</w:t>
      </w:r>
    </w:p>
    <w:p>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4.采购需求：本项目为南夏墅社区保安服务项目，具体内容详见公开招标文件。</w:t>
      </w:r>
    </w:p>
    <w:p>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5.合同履行期限</w:t>
      </w:r>
      <w:r>
        <w:rPr>
          <w:rFonts w:hint="eastAsia" w:ascii="宋体" w:hAnsi="宋体" w:cs="宋体"/>
          <w:color w:val="auto"/>
          <w:sz w:val="24"/>
          <w:highlight w:val="none"/>
        </w:rPr>
        <w:t>：</w:t>
      </w:r>
      <w:r>
        <w:rPr>
          <w:rFonts w:hint="eastAsia"/>
          <w:color w:val="auto"/>
          <w:sz w:val="24"/>
          <w:highlight w:val="none"/>
        </w:rPr>
        <w:t>3年，合同一年一签。每年经考核合格续签下一年度合同。(每年评分 85 分以上(含 85 分)视为合格)</w:t>
      </w:r>
    </w:p>
    <w:p>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6.本项目是否接受联合体： □是  ■否。</w:t>
      </w:r>
    </w:p>
    <w:p>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7.本项目是否接受进口产品投标：□是  ■否。</w:t>
      </w:r>
    </w:p>
    <w:p>
      <w:pPr>
        <w:pStyle w:val="174"/>
        <w:spacing w:before="0" w:line="360" w:lineRule="auto"/>
        <w:jc w:val="left"/>
        <w:rPr>
          <w:rFonts w:hint="eastAsia" w:ascii="宋体" w:hAnsi="宋体" w:eastAsia="宋体"/>
          <w:color w:val="auto"/>
          <w:sz w:val="24"/>
          <w:szCs w:val="24"/>
          <w:highlight w:val="none"/>
        </w:rPr>
      </w:pPr>
      <w:bookmarkStart w:id="16" w:name="_Toc28359080"/>
      <w:bookmarkStart w:id="17" w:name="_Toc35393622"/>
      <w:bookmarkStart w:id="18" w:name="_Toc28359003"/>
      <w:bookmarkStart w:id="19" w:name="_Toc35393791"/>
      <w:r>
        <w:rPr>
          <w:rFonts w:ascii="宋体" w:hAnsi="宋体" w:eastAsia="宋体"/>
          <w:color w:val="auto"/>
          <w:sz w:val="24"/>
          <w:szCs w:val="24"/>
          <w:highlight w:val="none"/>
        </w:rPr>
        <w:t>二、申请人的资格要求（须同时满足）</w:t>
      </w:r>
      <w:bookmarkEnd w:id="16"/>
      <w:bookmarkEnd w:id="17"/>
      <w:bookmarkEnd w:id="18"/>
      <w:bookmarkEnd w:id="19"/>
    </w:p>
    <w:p>
      <w:pPr>
        <w:spacing w:line="360" w:lineRule="auto"/>
        <w:ind w:firstLine="480"/>
        <w:rPr>
          <w:rFonts w:hint="eastAsia" w:ascii="宋体" w:hAnsi="宋体"/>
          <w:color w:val="auto"/>
          <w:sz w:val="24"/>
          <w:highlight w:val="none"/>
        </w:rPr>
      </w:pPr>
      <w:r>
        <w:rPr>
          <w:rFonts w:ascii="宋体" w:hAnsi="宋体"/>
          <w:color w:val="auto"/>
          <w:sz w:val="24"/>
          <w:highlight w:val="none"/>
        </w:rPr>
        <w:t>1.满足《中华人民共和国政府采购法》第二十二条规定</w:t>
      </w:r>
      <w:r>
        <w:rPr>
          <w:rFonts w:hint="eastAsia" w:ascii="宋体" w:hAnsi="宋体"/>
          <w:color w:val="auto"/>
          <w:sz w:val="24"/>
          <w:highlight w:val="none"/>
        </w:rPr>
        <w:t>以及下列情形：</w:t>
      </w:r>
    </w:p>
    <w:p>
      <w:pPr>
        <w:spacing w:line="360" w:lineRule="auto"/>
        <w:ind w:firstLine="480"/>
        <w:rPr>
          <w:rFonts w:hint="eastAsia" w:ascii="宋体" w:hAnsi="宋体"/>
          <w:color w:val="auto"/>
          <w:sz w:val="24"/>
          <w:highlight w:val="none"/>
        </w:rPr>
      </w:pPr>
      <w:r>
        <w:rPr>
          <w:rFonts w:hint="eastAsia" w:ascii="宋体" w:hAnsi="宋体"/>
          <w:color w:val="auto"/>
          <w:sz w:val="24"/>
          <w:highlight w:val="none"/>
        </w:rPr>
        <w:t>1.1未被“信用中国”网站（www.creditchina.gov.cn）或“中国政府采购网”网站（www.ccgp.gov.cn）列入失信被执行人、重大税收违法案件当事人名单、政府采购严重失信行为记录名单；</w:t>
      </w:r>
    </w:p>
    <w:p>
      <w:pPr>
        <w:spacing w:line="360" w:lineRule="auto"/>
        <w:ind w:firstLine="480"/>
        <w:rPr>
          <w:rFonts w:hint="eastAsia" w:ascii="宋体" w:hAnsi="宋体"/>
          <w:color w:val="auto"/>
          <w:sz w:val="24"/>
          <w:highlight w:val="none"/>
        </w:rPr>
      </w:pPr>
      <w:r>
        <w:rPr>
          <w:rFonts w:hint="eastAsia" w:ascii="宋体" w:hAnsi="宋体"/>
          <w:color w:val="auto"/>
          <w:sz w:val="24"/>
          <w:highlight w:val="none"/>
        </w:rPr>
        <w:t>1.2单位负责人为同一人或者存在直接控股、管理关系的不同供应商（包含法定代表人为同一个人的两个及两个以上法人，母公司、全资子公司及其控股公司），不得参加同一合同项下的政府采购活动。</w:t>
      </w:r>
    </w:p>
    <w:p>
      <w:pPr>
        <w:spacing w:line="360" w:lineRule="auto"/>
        <w:ind w:firstLine="480"/>
        <w:rPr>
          <w:rFonts w:hint="eastAsia" w:ascii="宋体" w:hAnsi="宋体"/>
          <w:color w:val="auto"/>
          <w:sz w:val="24"/>
          <w:highlight w:val="none"/>
        </w:rPr>
      </w:pPr>
      <w:bookmarkStart w:id="20" w:name="_Toc28359081"/>
      <w:bookmarkStart w:id="21" w:name="_Toc28359004"/>
      <w:r>
        <w:rPr>
          <w:rFonts w:ascii="宋体" w:hAnsi="宋体"/>
          <w:color w:val="auto"/>
          <w:sz w:val="24"/>
          <w:highlight w:val="none"/>
        </w:rPr>
        <w:t>2.落实政府采购政策需满足的资格要求：</w:t>
      </w:r>
    </w:p>
    <w:p>
      <w:pPr>
        <w:spacing w:line="360" w:lineRule="auto"/>
        <w:ind w:firstLine="480"/>
        <w:rPr>
          <w:rFonts w:hint="eastAsia" w:ascii="宋体" w:hAnsi="宋体"/>
          <w:color w:val="auto"/>
          <w:sz w:val="24"/>
          <w:highlight w:val="none"/>
        </w:rPr>
      </w:pPr>
      <w:r>
        <w:rPr>
          <w:rFonts w:ascii="宋体" w:hAnsi="宋体"/>
          <w:color w:val="auto"/>
          <w:sz w:val="24"/>
          <w:highlight w:val="none"/>
        </w:rPr>
        <w:t>2.1 中小企业政策</w:t>
      </w:r>
    </w:p>
    <w:p>
      <w:pPr>
        <w:spacing w:line="360" w:lineRule="auto"/>
        <w:ind w:firstLine="480"/>
        <w:rPr>
          <w:rFonts w:hint="eastAsia" w:ascii="宋体" w:hAnsi="宋体"/>
          <w:color w:val="auto"/>
          <w:sz w:val="24"/>
          <w:highlight w:val="none"/>
        </w:rPr>
      </w:pPr>
      <w:r>
        <w:rPr>
          <w:rFonts w:hint="eastAsia" w:ascii="宋体" w:hAnsi="宋体"/>
          <w:color w:val="auto"/>
          <w:sz w:val="24"/>
          <w:highlight w:val="none"/>
        </w:rPr>
        <w:t>□</w:t>
      </w:r>
      <w:r>
        <w:rPr>
          <w:rFonts w:ascii="宋体" w:hAnsi="宋体"/>
          <w:color w:val="auto"/>
          <w:sz w:val="24"/>
          <w:highlight w:val="none"/>
        </w:rPr>
        <w:t>本项目不专门面向中小企业预留采购份额。</w:t>
      </w:r>
    </w:p>
    <w:p>
      <w:pPr>
        <w:spacing w:line="360" w:lineRule="auto"/>
        <w:ind w:firstLine="480"/>
        <w:rPr>
          <w:rFonts w:hint="eastAsia" w:ascii="宋体" w:hAnsi="宋体"/>
          <w:color w:val="auto"/>
          <w:sz w:val="24"/>
          <w:highlight w:val="none"/>
        </w:rPr>
      </w:pPr>
      <w:r>
        <w:rPr>
          <w:rFonts w:hint="eastAsia" w:ascii="宋体" w:hAnsi="宋体"/>
          <w:color w:val="auto"/>
          <w:sz w:val="24"/>
          <w:highlight w:val="none"/>
        </w:rPr>
        <w:t>■</w:t>
      </w:r>
      <w:r>
        <w:rPr>
          <w:rFonts w:ascii="宋体" w:hAnsi="宋体"/>
          <w:color w:val="auto"/>
          <w:sz w:val="24"/>
          <w:highlight w:val="none"/>
        </w:rPr>
        <w:t xml:space="preserve">本项目专门面向  </w:t>
      </w:r>
      <w:r>
        <w:rPr>
          <w:rFonts w:hint="eastAsia" w:ascii="宋体" w:hAnsi="宋体"/>
          <w:color w:val="auto"/>
          <w:sz w:val="24"/>
          <w:highlight w:val="none"/>
        </w:rPr>
        <w:t>■</w:t>
      </w:r>
      <w:r>
        <w:rPr>
          <w:rFonts w:ascii="宋体" w:hAnsi="宋体"/>
          <w:color w:val="auto"/>
          <w:sz w:val="24"/>
          <w:highlight w:val="none"/>
        </w:rPr>
        <w:t>中小 □小微企业  采购。即：提供的货物全部由符合政策要求的中小企业制造、服务全部由符合政策要求的中小企业承接。</w:t>
      </w:r>
    </w:p>
    <w:p>
      <w:pPr>
        <w:spacing w:line="360" w:lineRule="auto"/>
        <w:ind w:firstLine="480"/>
        <w:rPr>
          <w:rFonts w:hint="eastAsia" w:ascii="宋体" w:hAnsi="宋体"/>
          <w:color w:val="auto"/>
          <w:sz w:val="24"/>
          <w:highlight w:val="none"/>
        </w:rPr>
      </w:pPr>
      <w:r>
        <w:rPr>
          <w:rFonts w:ascii="宋体" w:hAnsi="宋体"/>
          <w:color w:val="auto"/>
          <w:sz w:val="24"/>
          <w:highlight w:val="none"/>
        </w:rPr>
        <w:t>□本项目预留部分采购项目预算专门面向中小企业采购。对于预留份额，提供的货物由符合政策要求的中小企业制造、服务由符合政策要求的中小企业承接。预留份额通过以下措施进行：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cs="宋体"/>
          <w:color w:val="auto"/>
          <w:sz w:val="24"/>
          <w:highlight w:val="none"/>
          <w:u w:val="single"/>
        </w:rPr>
        <w:t>获得本采购合同的供应商应将合同金额的30%或以上分包给一家或者多家小微企业</w:t>
      </w:r>
      <w:r>
        <w:rPr>
          <w:rFonts w:hint="eastAsia" w:ascii="宋体" w:hAnsi="宋体"/>
          <w:color w:val="auto"/>
          <w:sz w:val="24"/>
          <w:highlight w:val="none"/>
        </w:rPr>
        <w:t>。</w:t>
      </w:r>
    </w:p>
    <w:p>
      <w:pPr>
        <w:spacing w:line="360" w:lineRule="auto"/>
        <w:ind w:firstLine="480"/>
        <w:rPr>
          <w:rFonts w:hint="eastAsia" w:ascii="宋体" w:hAnsi="宋体"/>
          <w:color w:val="auto"/>
          <w:sz w:val="24"/>
          <w:highlight w:val="none"/>
        </w:rPr>
      </w:pPr>
      <w:r>
        <w:rPr>
          <w:rFonts w:ascii="宋体" w:hAnsi="宋体"/>
          <w:color w:val="auto"/>
          <w:sz w:val="24"/>
          <w:highlight w:val="none"/>
        </w:rPr>
        <w:t>2.2 其它落实政府采购政策的资格要求（如有）：</w:t>
      </w:r>
      <w:r>
        <w:rPr>
          <w:rFonts w:hint="eastAsia" w:ascii="宋体" w:hAnsi="宋体"/>
          <w:color w:val="auto"/>
          <w:sz w:val="24"/>
          <w:highlight w:val="none"/>
        </w:rPr>
        <w:t>无。</w:t>
      </w:r>
    </w:p>
    <w:p>
      <w:pPr>
        <w:spacing w:line="360" w:lineRule="auto"/>
        <w:ind w:firstLine="480"/>
        <w:rPr>
          <w:rFonts w:hint="eastAsia" w:ascii="宋体" w:hAnsi="宋体"/>
          <w:i/>
          <w:iCs/>
          <w:color w:val="auto"/>
          <w:sz w:val="24"/>
          <w:highlight w:val="none"/>
          <w:u w:val="single"/>
        </w:rPr>
      </w:pPr>
      <w:r>
        <w:rPr>
          <w:rFonts w:ascii="宋体" w:hAnsi="宋体"/>
          <w:color w:val="auto"/>
          <w:sz w:val="24"/>
          <w:highlight w:val="none"/>
        </w:rPr>
        <w:t>3.本项目的特定资格要求：</w:t>
      </w:r>
    </w:p>
    <w:p>
      <w:pPr>
        <w:tabs>
          <w:tab w:val="left" w:pos="900"/>
          <w:tab w:val="left" w:pos="1134"/>
          <w:tab w:val="left" w:pos="1589"/>
          <w:tab w:val="left" w:pos="5521"/>
        </w:tabs>
        <w:spacing w:line="360" w:lineRule="auto"/>
        <w:ind w:firstLine="480"/>
        <w:rPr>
          <w:rFonts w:hint="eastAsia" w:ascii="宋体" w:hAnsi="宋体"/>
          <w:i/>
          <w:color w:val="auto"/>
          <w:sz w:val="24"/>
          <w:highlight w:val="none"/>
        </w:rPr>
      </w:pPr>
      <w:r>
        <w:rPr>
          <w:rFonts w:ascii="宋体" w:hAnsi="宋体"/>
          <w:color w:val="auto"/>
          <w:sz w:val="24"/>
          <w:highlight w:val="none"/>
        </w:rPr>
        <w:t>3.1本项目是否接受分支机构参与投标：</w:t>
      </w:r>
      <w:r>
        <w:rPr>
          <w:rFonts w:hint="eastAsia" w:ascii="宋体" w:hAnsi="宋体"/>
          <w:color w:val="auto"/>
          <w:sz w:val="24"/>
          <w:highlight w:val="none"/>
        </w:rPr>
        <w:t>□</w:t>
      </w:r>
      <w:r>
        <w:rPr>
          <w:rFonts w:ascii="宋体" w:hAnsi="宋体"/>
          <w:color w:val="auto"/>
          <w:sz w:val="24"/>
          <w:highlight w:val="none"/>
        </w:rPr>
        <w:t xml:space="preserve">是   </w:t>
      </w:r>
      <w:r>
        <w:rPr>
          <w:rFonts w:hint="eastAsia" w:ascii="宋体" w:hAnsi="宋体"/>
          <w:color w:val="auto"/>
          <w:sz w:val="24"/>
          <w:highlight w:val="none"/>
        </w:rPr>
        <w:t>■</w:t>
      </w:r>
      <w:r>
        <w:rPr>
          <w:rFonts w:ascii="宋体" w:hAnsi="宋体"/>
          <w:color w:val="auto"/>
          <w:sz w:val="24"/>
          <w:highlight w:val="none"/>
        </w:rPr>
        <w:t>否；</w:t>
      </w:r>
    </w:p>
    <w:p>
      <w:pPr>
        <w:tabs>
          <w:tab w:val="left" w:pos="900"/>
          <w:tab w:val="left" w:pos="1134"/>
          <w:tab w:val="left" w:pos="1589"/>
          <w:tab w:val="left" w:pos="5521"/>
        </w:tabs>
        <w:spacing w:line="360" w:lineRule="auto"/>
        <w:ind w:firstLine="480"/>
        <w:rPr>
          <w:rFonts w:hint="eastAsia" w:ascii="宋体" w:hAnsi="宋体"/>
          <w:color w:val="auto"/>
          <w:sz w:val="24"/>
          <w:highlight w:val="none"/>
        </w:rPr>
      </w:pPr>
      <w:r>
        <w:rPr>
          <w:rFonts w:ascii="宋体" w:hAnsi="宋体"/>
          <w:color w:val="auto"/>
          <w:sz w:val="24"/>
          <w:highlight w:val="none"/>
        </w:rPr>
        <w:t>3.2本项目是否属于政府购买服务：</w:t>
      </w:r>
    </w:p>
    <w:p>
      <w:pPr>
        <w:tabs>
          <w:tab w:val="left" w:pos="900"/>
          <w:tab w:val="left" w:pos="1134"/>
          <w:tab w:val="left" w:pos="1589"/>
          <w:tab w:val="left" w:pos="5521"/>
        </w:tabs>
        <w:spacing w:line="360" w:lineRule="auto"/>
        <w:ind w:left="991" w:firstLine="2"/>
        <w:rPr>
          <w:rFonts w:hint="eastAsia" w:ascii="宋体" w:hAnsi="宋体"/>
          <w:color w:val="auto"/>
          <w:sz w:val="24"/>
          <w:highlight w:val="none"/>
        </w:rPr>
      </w:pPr>
      <w:r>
        <w:rPr>
          <w:rFonts w:hint="eastAsia" w:ascii="宋体" w:hAnsi="宋体"/>
          <w:color w:val="auto"/>
          <w:sz w:val="24"/>
          <w:highlight w:val="none"/>
        </w:rPr>
        <w:t>■</w:t>
      </w:r>
      <w:r>
        <w:rPr>
          <w:rFonts w:ascii="宋体" w:hAnsi="宋体"/>
          <w:color w:val="auto"/>
          <w:sz w:val="24"/>
          <w:highlight w:val="none"/>
        </w:rPr>
        <w:t>否</w:t>
      </w:r>
    </w:p>
    <w:p>
      <w:pPr>
        <w:tabs>
          <w:tab w:val="left" w:pos="900"/>
          <w:tab w:val="left" w:pos="1134"/>
          <w:tab w:val="left" w:pos="1589"/>
          <w:tab w:val="left" w:pos="5521"/>
        </w:tabs>
        <w:spacing w:line="360" w:lineRule="auto"/>
        <w:ind w:left="991" w:firstLine="2"/>
        <w:rPr>
          <w:rFonts w:hint="eastAsia" w:ascii="宋体" w:hAnsi="宋体"/>
          <w:color w:val="auto"/>
          <w:sz w:val="24"/>
          <w:highlight w:val="none"/>
        </w:rPr>
      </w:pPr>
      <w:r>
        <w:rPr>
          <w:rFonts w:hint="eastAsia" w:ascii="宋体" w:hAnsi="宋体"/>
          <w:color w:val="auto"/>
          <w:sz w:val="24"/>
          <w:highlight w:val="none"/>
        </w:rPr>
        <w:t>□</w:t>
      </w:r>
      <w:r>
        <w:rPr>
          <w:rFonts w:ascii="宋体" w:hAnsi="宋体"/>
          <w:color w:val="auto"/>
          <w:sz w:val="24"/>
          <w:highlight w:val="none"/>
        </w:rPr>
        <w:t>是，公益一类事业单位、使用事业编制且由财政拨款保障的群团组织，不得作为承接主体；</w:t>
      </w:r>
    </w:p>
    <w:p>
      <w:pPr>
        <w:pStyle w:val="432"/>
        <w:widowControl/>
        <w:spacing w:before="0" w:line="360" w:lineRule="auto"/>
        <w:ind w:firstLine="482"/>
        <w:jc w:val="left"/>
        <w:rPr>
          <w:rFonts w:hint="eastAsia" w:ascii="宋体" w:hAnsi="宋体" w:cs="宋体"/>
          <w:color w:val="auto"/>
          <w:sz w:val="24"/>
          <w:highlight w:val="none"/>
        </w:rPr>
      </w:pPr>
      <w:r>
        <w:rPr>
          <w:rFonts w:ascii="宋体" w:hAnsi="宋体" w:eastAsia="宋体" w:cs="宋体"/>
          <w:color w:val="auto"/>
          <w:sz w:val="24"/>
          <w:highlight w:val="none"/>
        </w:rPr>
        <w:t>3.3其他特定资格要求：</w:t>
      </w:r>
      <w:bookmarkEnd w:id="20"/>
      <w:bookmarkEnd w:id="21"/>
      <w:bookmarkStart w:id="22" w:name="_Toc35393623"/>
      <w:bookmarkStart w:id="23" w:name="_Toc35393792"/>
    </w:p>
    <w:p>
      <w:pPr>
        <w:spacing w:line="360" w:lineRule="auto"/>
        <w:ind w:firstLine="480"/>
        <w:rPr>
          <w:rFonts w:hint="eastAsia"/>
          <w:b/>
          <w:bCs/>
          <w:color w:val="auto"/>
          <w:sz w:val="24"/>
          <w:highlight w:val="none"/>
        </w:rPr>
      </w:pPr>
      <w:r>
        <w:rPr>
          <w:rFonts w:hint="eastAsia"/>
          <w:b/>
          <w:bCs/>
          <w:color w:val="auto"/>
          <w:sz w:val="24"/>
          <w:highlight w:val="none"/>
        </w:rPr>
        <w:t>供应商具有公安部门审批颁发的《保安服务许可证》；</w:t>
      </w:r>
    </w:p>
    <w:p>
      <w:pPr>
        <w:pStyle w:val="174"/>
        <w:widowControl/>
        <w:spacing w:before="0" w:line="360" w:lineRule="auto"/>
        <w:jc w:val="left"/>
        <w:rPr>
          <w:rFonts w:hint="eastAsia" w:ascii="宋体" w:hAnsi="宋体" w:eastAsia="宋体"/>
          <w:color w:val="auto"/>
          <w:sz w:val="24"/>
          <w:szCs w:val="24"/>
          <w:highlight w:val="none"/>
        </w:rPr>
      </w:pPr>
      <w:r>
        <w:rPr>
          <w:rFonts w:ascii="宋体" w:hAnsi="宋体" w:eastAsia="宋体"/>
          <w:color w:val="auto"/>
          <w:sz w:val="24"/>
          <w:szCs w:val="24"/>
          <w:highlight w:val="none"/>
        </w:rPr>
        <w:t>三、获取招标文件</w:t>
      </w:r>
      <w:bookmarkEnd w:id="22"/>
      <w:bookmarkEnd w:id="23"/>
    </w:p>
    <w:p>
      <w:pPr>
        <w:spacing w:line="360" w:lineRule="auto"/>
        <w:ind w:firstLine="480"/>
        <w:rPr>
          <w:color w:val="auto"/>
          <w:sz w:val="24"/>
          <w:highlight w:val="none"/>
          <w:lang w:bidi="ar"/>
        </w:rPr>
      </w:pPr>
      <w:r>
        <w:rPr>
          <w:rFonts w:ascii="宋体" w:hAnsi="宋体"/>
          <w:color w:val="auto"/>
          <w:sz w:val="24"/>
          <w:highlight w:val="none"/>
          <w:lang w:bidi="ar"/>
        </w:rPr>
        <w:t>1.时间</w:t>
      </w:r>
      <w:r>
        <w:rPr>
          <w:rFonts w:hint="eastAsia"/>
          <w:color w:val="auto"/>
          <w:sz w:val="24"/>
          <w:highlight w:val="none"/>
          <w:lang w:bidi="ar"/>
        </w:rPr>
        <w:t>：自招标公告发布之日起5个工作日。</w:t>
      </w:r>
    </w:p>
    <w:p>
      <w:pPr>
        <w:spacing w:line="360" w:lineRule="auto"/>
        <w:ind w:firstLine="480"/>
        <w:rPr>
          <w:rFonts w:hint="eastAsia" w:ascii="宋体" w:hAnsi="宋体"/>
          <w:color w:val="auto"/>
          <w:sz w:val="24"/>
          <w:highlight w:val="none"/>
          <w:u w:val="none"/>
          <w:lang w:bidi="ar"/>
        </w:rPr>
      </w:pPr>
      <w:r>
        <w:rPr>
          <w:rFonts w:hint="eastAsia" w:ascii="宋体" w:hAnsi="宋体"/>
          <w:color w:val="auto"/>
          <w:sz w:val="24"/>
          <w:highlight w:val="none"/>
          <w:lang w:bidi="ar"/>
        </w:rPr>
        <w:t>2.地点：</w:t>
      </w:r>
      <w:r>
        <w:rPr>
          <w:rFonts w:hint="eastAsia" w:ascii="宋体" w:hAnsi="宋体"/>
          <w:color w:val="auto"/>
          <w:sz w:val="24"/>
          <w:highlight w:val="none"/>
          <w:u w:val="none"/>
          <w:lang w:bidi="ar"/>
        </w:rPr>
        <w:t>“苏采云”政府采购一体化平台。</w:t>
      </w:r>
    </w:p>
    <w:p>
      <w:pPr>
        <w:spacing w:line="360" w:lineRule="auto"/>
        <w:ind w:firstLine="480"/>
        <w:rPr>
          <w:color w:val="auto"/>
          <w:sz w:val="24"/>
          <w:highlight w:val="none"/>
          <w:u w:val="none"/>
          <w:lang w:bidi="ar"/>
        </w:rPr>
      </w:pPr>
      <w:r>
        <w:rPr>
          <w:rFonts w:ascii="宋体" w:hAnsi="宋体"/>
          <w:color w:val="auto"/>
          <w:sz w:val="24"/>
          <w:highlight w:val="none"/>
          <w:u w:val="none"/>
          <w:lang w:bidi="ar"/>
        </w:rPr>
        <w:t>3.方式：</w:t>
      </w:r>
      <w:r>
        <w:rPr>
          <w:rFonts w:hint="eastAsia" w:ascii="宋体" w:hAnsi="宋体" w:eastAsia="宋体" w:cs="Times New Roman"/>
          <w:color w:val="auto"/>
          <w:sz w:val="24"/>
          <w:highlight w:val="none"/>
          <w:u w:val="none"/>
          <w:lang w:bidi="ar"/>
        </w:rPr>
        <w:t>投标人登陆“江苏政府采购网”，在网站首页点击“苏采云”→使用CA锁登录系统（新用户需进行“平台用户注册”）→“项目参与”进行登记，在“可参与项目”中选择“我要参与”，参与成功后到“已参与项目”界面中找到该项目下载文件并进行操作。</w:t>
      </w:r>
    </w:p>
    <w:p>
      <w:pPr>
        <w:widowControl/>
        <w:spacing w:line="360" w:lineRule="auto"/>
        <w:ind w:firstLine="480"/>
        <w:jc w:val="left"/>
        <w:rPr>
          <w:rFonts w:hint="eastAsia" w:ascii="宋体" w:hAnsi="宋体"/>
          <w:color w:val="auto"/>
          <w:sz w:val="24"/>
          <w:highlight w:val="none"/>
        </w:rPr>
      </w:pPr>
      <w:r>
        <w:rPr>
          <w:rFonts w:ascii="宋体" w:hAnsi="宋体"/>
          <w:color w:val="auto"/>
          <w:sz w:val="24"/>
          <w:highlight w:val="none"/>
          <w:lang w:bidi="ar"/>
        </w:rPr>
        <w:t>4.售价：</w:t>
      </w:r>
      <w:r>
        <w:rPr>
          <w:rFonts w:hint="eastAsia" w:ascii="宋体" w:hAnsi="宋体"/>
          <w:color w:val="auto"/>
          <w:sz w:val="24"/>
          <w:highlight w:val="none"/>
          <w:u w:val="single"/>
          <w:lang w:bidi="ar"/>
        </w:rPr>
        <w:t xml:space="preserve"> 0 </w:t>
      </w:r>
      <w:r>
        <w:rPr>
          <w:rFonts w:hint="eastAsia" w:ascii="宋体" w:hAnsi="宋体"/>
          <w:color w:val="auto"/>
          <w:sz w:val="24"/>
          <w:highlight w:val="none"/>
          <w:lang w:bidi="ar"/>
        </w:rPr>
        <w:t>元</w:t>
      </w:r>
      <w:r>
        <w:rPr>
          <w:rFonts w:ascii="宋体" w:hAnsi="宋体"/>
          <w:color w:val="auto"/>
          <w:sz w:val="24"/>
          <w:highlight w:val="none"/>
          <w:lang w:bidi="ar"/>
        </w:rPr>
        <w:t>。</w:t>
      </w:r>
    </w:p>
    <w:p>
      <w:pPr>
        <w:pStyle w:val="174"/>
        <w:widowControl/>
        <w:spacing w:before="0" w:line="360" w:lineRule="auto"/>
        <w:jc w:val="left"/>
        <w:rPr>
          <w:rFonts w:hint="eastAsia" w:ascii="宋体" w:hAnsi="宋体" w:eastAsia="宋体"/>
          <w:color w:val="auto"/>
          <w:sz w:val="24"/>
          <w:szCs w:val="24"/>
          <w:highlight w:val="none"/>
        </w:rPr>
      </w:pPr>
      <w:bookmarkStart w:id="24" w:name="_Toc28359082"/>
      <w:bookmarkStart w:id="25" w:name="_Toc28359005"/>
      <w:bookmarkStart w:id="26" w:name="_Toc35393624"/>
      <w:bookmarkStart w:id="27" w:name="_Toc35393793"/>
      <w:r>
        <w:rPr>
          <w:rFonts w:ascii="宋体" w:hAnsi="宋体" w:eastAsia="宋体"/>
          <w:color w:val="auto"/>
          <w:sz w:val="24"/>
          <w:szCs w:val="24"/>
          <w:highlight w:val="none"/>
        </w:rPr>
        <w:t>四、提交投标文件</w:t>
      </w:r>
      <w:bookmarkEnd w:id="24"/>
      <w:bookmarkEnd w:id="25"/>
      <w:r>
        <w:rPr>
          <w:rFonts w:ascii="宋体" w:hAnsi="宋体" w:eastAsia="宋体"/>
          <w:color w:val="auto"/>
          <w:sz w:val="24"/>
          <w:szCs w:val="24"/>
          <w:highlight w:val="none"/>
        </w:rPr>
        <w:t>截止时间、开标时间和地点</w:t>
      </w:r>
      <w:bookmarkEnd w:id="26"/>
      <w:bookmarkEnd w:id="27"/>
    </w:p>
    <w:p>
      <w:pPr>
        <w:spacing w:line="360" w:lineRule="auto"/>
        <w:ind w:firstLine="480"/>
        <w:rPr>
          <w:rFonts w:hint="eastAsia" w:ascii="宋体" w:hAnsi="宋体"/>
          <w:bCs/>
          <w:color w:val="auto"/>
          <w:sz w:val="24"/>
          <w:highlight w:val="none"/>
          <w:u w:val="single"/>
        </w:rPr>
      </w:pPr>
      <w:r>
        <w:rPr>
          <w:rFonts w:ascii="宋体" w:hAnsi="宋体"/>
          <w:color w:val="auto"/>
          <w:sz w:val="24"/>
          <w:highlight w:val="none"/>
          <w:lang w:bidi="ar"/>
        </w:rPr>
        <w:t>投标截止时间、开标时间：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2025 </w:t>
      </w:r>
      <w:r>
        <w:rPr>
          <w:rFonts w:hint="eastAsia" w:ascii="宋体" w:hAnsi="宋体" w:eastAsia="宋体" w:cs="宋体"/>
          <w:color w:val="auto"/>
          <w:sz w:val="24"/>
          <w:highlight w:val="none"/>
          <w:lang w:bidi="ar"/>
        </w:rPr>
        <w:t>年</w:t>
      </w:r>
      <w:r>
        <w:rPr>
          <w:rFonts w:hint="eastAsia" w:ascii="宋体" w:hAnsi="宋体" w:cs="宋体"/>
          <w:color w:val="auto"/>
          <w:sz w:val="24"/>
          <w:highlight w:val="none"/>
          <w:u w:val="single"/>
          <w:lang w:val="en-US" w:eastAsia="zh-CN"/>
        </w:rPr>
        <w:t>10</w:t>
      </w:r>
      <w:r>
        <w:rPr>
          <w:rFonts w:hint="eastAsia" w:ascii="宋体" w:hAnsi="宋体" w:eastAsia="宋体" w:cs="宋体"/>
          <w:color w:val="auto"/>
          <w:sz w:val="24"/>
          <w:highlight w:val="none"/>
          <w:lang w:bidi="ar"/>
        </w:rPr>
        <w:t>月</w:t>
      </w:r>
      <w:r>
        <w:rPr>
          <w:rFonts w:hint="eastAsia" w:ascii="宋体" w:hAnsi="宋体" w:eastAsia="宋体" w:cs="宋体"/>
          <w:color w:val="auto"/>
          <w:sz w:val="24"/>
          <w:highlight w:val="none"/>
          <w:u w:val="single"/>
          <w:lang w:val="en-US" w:eastAsia="zh-CN"/>
        </w:rPr>
        <w:t xml:space="preserve"> </w:t>
      </w:r>
      <w:r>
        <w:rPr>
          <w:rFonts w:hint="eastAsia" w:ascii="宋体" w:hAnsi="宋体" w:cs="宋体"/>
          <w:color w:val="auto"/>
          <w:sz w:val="24"/>
          <w:highlight w:val="none"/>
          <w:u w:val="single"/>
          <w:lang w:val="en-US" w:eastAsia="zh-CN"/>
        </w:rPr>
        <w:t>15</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bidi="ar"/>
        </w:rPr>
        <w:t>日</w:t>
      </w:r>
      <w:r>
        <w:rPr>
          <w:rFonts w:hint="eastAsia" w:ascii="宋体" w:hAnsi="宋体" w:eastAsia="宋体" w:cs="宋体"/>
          <w:color w:val="auto"/>
          <w:sz w:val="24"/>
          <w:highlight w:val="none"/>
          <w:u w:val="single"/>
          <w:lang w:val="en-US" w:eastAsia="zh-CN"/>
        </w:rPr>
        <w:t>14</w:t>
      </w:r>
      <w:r>
        <w:rPr>
          <w:rFonts w:hint="eastAsia" w:ascii="宋体" w:hAnsi="宋体" w:eastAsia="宋体" w:cs="宋体"/>
          <w:color w:val="auto"/>
          <w:sz w:val="24"/>
          <w:highlight w:val="none"/>
          <w:lang w:bidi="ar"/>
        </w:rPr>
        <w:t>点</w:t>
      </w:r>
      <w:r>
        <w:rPr>
          <w:rFonts w:hint="eastAsia" w:ascii="宋体" w:hAnsi="宋体" w:eastAsia="宋体" w:cs="宋体"/>
          <w:color w:val="auto"/>
          <w:sz w:val="24"/>
          <w:highlight w:val="none"/>
          <w:u w:val="single"/>
          <w:lang w:val="en-US" w:eastAsia="zh-CN"/>
        </w:rPr>
        <w:t>00</w:t>
      </w:r>
      <w:r>
        <w:rPr>
          <w:rFonts w:hint="eastAsia" w:ascii="宋体" w:hAnsi="宋体" w:eastAsia="宋体" w:cs="宋体"/>
          <w:color w:val="auto"/>
          <w:sz w:val="24"/>
          <w:highlight w:val="none"/>
          <w:lang w:bidi="ar"/>
        </w:rPr>
        <w:t>分</w:t>
      </w:r>
      <w:r>
        <w:rPr>
          <w:rFonts w:hint="eastAsia" w:ascii="宋体" w:hAnsi="宋体" w:eastAsia="宋体" w:cs="宋体"/>
          <w:bCs/>
          <w:color w:val="auto"/>
          <w:sz w:val="24"/>
          <w:highlight w:val="none"/>
          <w:lang w:bidi="ar"/>
        </w:rPr>
        <w:t>（北京时间）</w:t>
      </w:r>
      <w:r>
        <w:rPr>
          <w:rFonts w:hint="eastAsia" w:ascii="宋体" w:hAnsi="宋体" w:eastAsia="宋体" w:cs="宋体"/>
          <w:iCs/>
          <w:color w:val="auto"/>
          <w:sz w:val="24"/>
          <w:highlight w:val="none"/>
          <w:lang w:bidi="ar"/>
        </w:rPr>
        <w:t>。</w:t>
      </w:r>
    </w:p>
    <w:p>
      <w:pPr>
        <w:spacing w:line="360" w:lineRule="auto"/>
        <w:ind w:firstLine="480"/>
        <w:rPr>
          <w:rFonts w:hint="eastAsia" w:ascii="宋体" w:hAnsi="宋体" w:cs="宋体"/>
          <w:color w:val="auto"/>
          <w:sz w:val="24"/>
          <w:highlight w:val="none"/>
          <w:lang w:val="zh-TW" w:bidi="ar"/>
        </w:rPr>
      </w:pPr>
      <w:r>
        <w:rPr>
          <w:rFonts w:ascii="宋体" w:hAnsi="宋体"/>
          <w:color w:val="auto"/>
          <w:sz w:val="24"/>
          <w:highlight w:val="none"/>
          <w:lang w:bidi="ar"/>
        </w:rPr>
        <w:t>地点：</w:t>
      </w:r>
      <w:r>
        <w:rPr>
          <w:rFonts w:hint="eastAsia" w:ascii="宋体" w:hAnsi="宋体"/>
          <w:color w:val="auto"/>
          <w:sz w:val="24"/>
          <w:highlight w:val="none"/>
          <w:lang w:bidi="ar"/>
        </w:rPr>
        <w:t>“苏采云”政府采购交易系统网上开标大厅</w:t>
      </w:r>
      <w:r>
        <w:rPr>
          <w:rFonts w:ascii="宋体" w:hAnsi="宋体"/>
          <w:color w:val="auto"/>
          <w:sz w:val="24"/>
          <w:highlight w:val="none"/>
          <w:lang w:val="zh-TW" w:bidi="ar"/>
        </w:rPr>
        <w:t>。</w:t>
      </w:r>
    </w:p>
    <w:p>
      <w:pPr>
        <w:pStyle w:val="174"/>
        <w:spacing w:before="0" w:line="360" w:lineRule="auto"/>
        <w:jc w:val="left"/>
        <w:rPr>
          <w:rFonts w:hint="eastAsia" w:ascii="宋体" w:hAnsi="宋体" w:eastAsia="宋体"/>
          <w:color w:val="auto"/>
          <w:sz w:val="24"/>
          <w:szCs w:val="24"/>
          <w:highlight w:val="none"/>
        </w:rPr>
      </w:pPr>
      <w:bookmarkStart w:id="28" w:name="_Toc35393625"/>
      <w:bookmarkStart w:id="29" w:name="_Toc28359007"/>
      <w:bookmarkStart w:id="30" w:name="_Toc35393794"/>
      <w:bookmarkStart w:id="31" w:name="_Toc28359084"/>
      <w:r>
        <w:rPr>
          <w:rFonts w:ascii="宋体" w:hAnsi="宋体" w:eastAsia="宋体"/>
          <w:color w:val="auto"/>
          <w:sz w:val="24"/>
          <w:szCs w:val="24"/>
          <w:highlight w:val="none"/>
        </w:rPr>
        <w:t>五、公告期限</w:t>
      </w:r>
      <w:bookmarkEnd w:id="28"/>
      <w:bookmarkEnd w:id="29"/>
      <w:bookmarkEnd w:id="30"/>
      <w:bookmarkEnd w:id="31"/>
    </w:p>
    <w:p>
      <w:pPr>
        <w:spacing w:line="360" w:lineRule="auto"/>
        <w:ind w:firstLine="480"/>
        <w:rPr>
          <w:rFonts w:hint="eastAsia" w:ascii="宋体" w:hAnsi="宋体"/>
          <w:color w:val="auto"/>
          <w:sz w:val="24"/>
          <w:highlight w:val="none"/>
        </w:rPr>
      </w:pPr>
      <w:r>
        <w:rPr>
          <w:rFonts w:ascii="宋体" w:hAnsi="宋体"/>
          <w:color w:val="auto"/>
          <w:sz w:val="24"/>
          <w:highlight w:val="none"/>
        </w:rPr>
        <w:t>自本公告发布之日起5个工作日。</w:t>
      </w:r>
    </w:p>
    <w:p>
      <w:pPr>
        <w:pStyle w:val="174"/>
        <w:spacing w:before="0" w:line="360" w:lineRule="auto"/>
        <w:jc w:val="left"/>
        <w:rPr>
          <w:rFonts w:hint="eastAsia" w:ascii="宋体" w:hAnsi="宋体" w:eastAsia="宋体"/>
          <w:color w:val="auto"/>
          <w:sz w:val="24"/>
          <w:szCs w:val="24"/>
          <w:highlight w:val="none"/>
        </w:rPr>
      </w:pPr>
      <w:bookmarkStart w:id="32" w:name="_Toc35393626"/>
      <w:bookmarkStart w:id="33" w:name="_Toc35393795"/>
      <w:r>
        <w:rPr>
          <w:rFonts w:ascii="宋体" w:hAnsi="宋体" w:eastAsia="宋体"/>
          <w:color w:val="auto"/>
          <w:sz w:val="24"/>
          <w:szCs w:val="24"/>
          <w:highlight w:val="none"/>
        </w:rPr>
        <w:t>六、其他补充事宜</w:t>
      </w:r>
      <w:bookmarkEnd w:id="32"/>
      <w:bookmarkEnd w:id="33"/>
    </w:p>
    <w:p>
      <w:pPr>
        <w:spacing w:line="360" w:lineRule="auto"/>
        <w:ind w:firstLine="480"/>
        <w:rPr>
          <w:rFonts w:ascii="宋体" w:hAnsi="宋体"/>
          <w:color w:val="auto"/>
          <w:sz w:val="24"/>
          <w:highlight w:val="none"/>
          <w:lang w:bidi="ar"/>
        </w:rPr>
      </w:pPr>
      <w:r>
        <w:rPr>
          <w:rFonts w:ascii="宋体" w:hAnsi="宋体"/>
          <w:color w:val="auto"/>
          <w:sz w:val="24"/>
          <w:highlight w:val="none"/>
        </w:rPr>
        <w:t>1.本项目需要落实的政府采购政策：</w:t>
      </w:r>
      <w:r>
        <w:rPr>
          <w:rFonts w:hint="eastAsia" w:ascii="宋体" w:hAnsi="宋体"/>
          <w:color w:val="auto"/>
          <w:sz w:val="24"/>
          <w:highlight w:val="none"/>
          <w:lang w:bidi="ar"/>
        </w:rPr>
        <w:t>无</w:t>
      </w:r>
      <w:r>
        <w:rPr>
          <w:rFonts w:ascii="宋体" w:hAnsi="宋体"/>
          <w:color w:val="auto"/>
          <w:sz w:val="24"/>
          <w:highlight w:val="none"/>
          <w:lang w:bidi="ar"/>
        </w:rPr>
        <w:t>。</w:t>
      </w:r>
    </w:p>
    <w:p>
      <w:pPr>
        <w:keepNext w:val="0"/>
        <w:keepLines w:val="0"/>
        <w:pageBreakBefore w:val="0"/>
        <w:widowControl/>
        <w:kinsoku/>
        <w:wordWrap/>
        <w:overflowPunct/>
        <w:topLinePunct w:val="0"/>
        <w:autoSpaceDE/>
        <w:autoSpaceDN/>
        <w:bidi w:val="0"/>
        <w:adjustRightInd/>
        <w:snapToGrid/>
        <w:spacing w:line="360" w:lineRule="auto"/>
        <w:ind w:left="479" w:leftChars="228" w:firstLine="0" w:firstLineChars="0"/>
        <w:jc w:val="left"/>
        <w:textAlignment w:val="auto"/>
        <w:outlineLvl w:val="9"/>
        <w:rPr>
          <w:rFonts w:hint="eastAsia" w:ascii="宋体" w:hAnsi="宋体"/>
          <w:color w:val="auto"/>
          <w:sz w:val="24"/>
          <w:highlight w:val="none"/>
        </w:rPr>
      </w:pPr>
      <w:r>
        <w:rPr>
          <w:rFonts w:hint="eastAsia" w:ascii="宋体" w:hAnsi="宋体"/>
          <w:color w:val="auto"/>
          <w:sz w:val="24"/>
          <w:highlight w:val="none"/>
          <w:lang w:val="en-US" w:eastAsia="zh-CN" w:bidi="ar"/>
        </w:rPr>
        <w:t>2.</w:t>
      </w:r>
      <w:r>
        <w:rPr>
          <w:rFonts w:hint="eastAsia" w:ascii="宋体" w:hAnsi="宋体" w:eastAsia="宋体" w:cs="宋体"/>
          <w:color w:val="auto"/>
          <w:sz w:val="24"/>
          <w:highlight w:val="none"/>
          <w:lang w:val="en-US" w:eastAsia="zh-CN"/>
        </w:rPr>
        <w:t>本项目的采购年限为</w:t>
      </w:r>
      <w:r>
        <w:rPr>
          <w:rFonts w:hint="eastAsia" w:ascii="宋体" w:hAnsi="宋体" w:eastAsia="宋体" w:cs="宋体"/>
          <w:color w:val="auto"/>
          <w:sz w:val="24"/>
          <w:highlight w:val="none"/>
          <w:u w:val="single"/>
          <w:lang w:val="en-US" w:eastAsia="zh-CN"/>
        </w:rPr>
        <w:t>3</w:t>
      </w:r>
      <w:r>
        <w:rPr>
          <w:rFonts w:hint="eastAsia" w:ascii="宋体" w:hAnsi="宋体" w:eastAsia="宋体" w:cs="宋体"/>
          <w:color w:val="auto"/>
          <w:sz w:val="24"/>
          <w:highlight w:val="none"/>
          <w:lang w:val="en-US" w:eastAsia="zh-CN"/>
        </w:rPr>
        <w:t>年、预算金额为</w:t>
      </w:r>
      <w:r>
        <w:rPr>
          <w:rFonts w:hint="eastAsia" w:ascii="宋体" w:hAnsi="宋体" w:cs="宋体"/>
          <w:color w:val="auto"/>
          <w:sz w:val="24"/>
          <w:highlight w:val="none"/>
          <w:u w:val="single"/>
          <w:lang w:eastAsia="zh-CN"/>
        </w:rPr>
        <w:t>561.6</w:t>
      </w:r>
      <w:r>
        <w:rPr>
          <w:rFonts w:hint="eastAsia" w:ascii="宋体" w:hAnsi="宋体" w:eastAsia="宋体" w:cs="宋体"/>
          <w:color w:val="auto"/>
          <w:sz w:val="24"/>
          <w:highlight w:val="none"/>
          <w:lang w:val="en-US" w:eastAsia="zh-CN"/>
        </w:rPr>
        <w:t>万元、当年安排数为</w:t>
      </w:r>
      <w:r>
        <w:rPr>
          <w:rFonts w:hint="eastAsia" w:ascii="宋体" w:hAnsi="宋体" w:cs="宋体"/>
          <w:i w:val="0"/>
          <w:iCs w:val="0"/>
          <w:color w:val="auto"/>
          <w:sz w:val="24"/>
          <w:highlight w:val="none"/>
          <w:u w:val="single"/>
          <w:lang w:val="en-US" w:eastAsia="zh-CN"/>
        </w:rPr>
        <w:t>187.2</w:t>
      </w:r>
      <w:r>
        <w:rPr>
          <w:rFonts w:hint="eastAsia" w:ascii="宋体" w:hAnsi="宋体" w:eastAsia="宋体" w:cs="宋体"/>
          <w:color w:val="auto"/>
          <w:sz w:val="24"/>
          <w:highlight w:val="none"/>
          <w:lang w:val="en-US" w:eastAsia="zh-CN"/>
        </w:rPr>
        <w:t>万元。</w:t>
      </w:r>
    </w:p>
    <w:p>
      <w:pPr>
        <w:widowControl/>
        <w:spacing w:line="360" w:lineRule="auto"/>
        <w:ind w:firstLine="480"/>
        <w:jc w:val="left"/>
        <w:rPr>
          <w:rFonts w:hint="eastAsia" w:ascii="宋体" w:hAnsi="宋体" w:cs="宋体"/>
          <w:color w:val="auto"/>
          <w:sz w:val="24"/>
          <w:highlight w:val="none"/>
          <w:lang w:bidi="ar"/>
        </w:rPr>
      </w:pPr>
      <w:r>
        <w:rPr>
          <w:rFonts w:hint="eastAsia" w:ascii="宋体" w:hAnsi="宋体" w:cs="宋体"/>
          <w:color w:val="auto"/>
          <w:sz w:val="24"/>
          <w:highlight w:val="none"/>
          <w:lang w:val="en-US" w:eastAsia="zh-CN" w:bidi="ar"/>
        </w:rPr>
        <w:t>3</w:t>
      </w:r>
      <w:r>
        <w:rPr>
          <w:rFonts w:hint="eastAsia" w:ascii="宋体" w:hAnsi="宋体" w:cs="宋体"/>
          <w:color w:val="auto"/>
          <w:sz w:val="24"/>
          <w:highlight w:val="none"/>
          <w:lang w:bidi="ar"/>
        </w:rPr>
        <w:t>.根据省财政厅《关于更换全省政府采购交易系统CA数字证书和电子签章的通知》（苏财购〔2023〕101号），“苏采云”政府采购一体化平台系统（以下简称苏采云系统）的CA数字证书、电子签章已更换为江苏省电子政务证书认证中心CA和方正国际软件（北京）有限公司电子签章。如果投标人通过“苏采云”平台系统参与政府采购项目，需要更换CA数字证书和电子签章。</w:t>
      </w:r>
    </w:p>
    <w:p>
      <w:pPr>
        <w:widowControl/>
        <w:spacing w:line="360" w:lineRule="auto"/>
        <w:ind w:firstLine="480"/>
        <w:jc w:val="left"/>
        <w:rPr>
          <w:rFonts w:hint="eastAsia" w:ascii="宋体" w:hAnsi="宋体" w:cs="宋体"/>
          <w:color w:val="auto"/>
          <w:sz w:val="24"/>
          <w:highlight w:val="none"/>
          <w:lang w:bidi="ar"/>
        </w:rPr>
      </w:pPr>
      <w:r>
        <w:rPr>
          <w:rFonts w:hint="eastAsia" w:ascii="宋体" w:hAnsi="宋体" w:cs="宋体"/>
          <w:color w:val="auto"/>
          <w:sz w:val="24"/>
          <w:highlight w:val="none"/>
          <w:lang w:val="en-US" w:eastAsia="zh-CN" w:bidi="ar"/>
        </w:rPr>
        <w:t>4</w:t>
      </w:r>
      <w:r>
        <w:rPr>
          <w:rFonts w:hint="eastAsia" w:ascii="宋体" w:hAnsi="宋体" w:cs="宋体"/>
          <w:color w:val="auto"/>
          <w:sz w:val="24"/>
          <w:highlight w:val="none"/>
          <w:lang w:bidi="ar"/>
        </w:rPr>
        <w:t>.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p>
    <w:p>
      <w:pPr>
        <w:widowControl/>
        <w:spacing w:line="360" w:lineRule="auto"/>
        <w:ind w:firstLine="480"/>
        <w:jc w:val="left"/>
        <w:rPr>
          <w:rFonts w:hint="eastAsia" w:ascii="宋体" w:hAnsi="宋体" w:cs="宋体"/>
          <w:bCs/>
          <w:color w:val="auto"/>
          <w:sz w:val="24"/>
          <w:highlight w:val="none"/>
          <w:lang w:bidi="ar"/>
        </w:rPr>
      </w:pPr>
      <w:r>
        <w:rPr>
          <w:rFonts w:hint="eastAsia" w:ascii="宋体" w:hAnsi="宋体" w:cs="宋体"/>
          <w:color w:val="auto"/>
          <w:sz w:val="24"/>
          <w:highlight w:val="none"/>
          <w:lang w:val="en-US" w:eastAsia="zh-CN" w:bidi="ar"/>
        </w:rPr>
        <w:t>5</w:t>
      </w:r>
      <w:r>
        <w:rPr>
          <w:rFonts w:hint="eastAsia" w:ascii="宋体" w:hAnsi="宋体" w:cs="宋体"/>
          <w:color w:val="auto"/>
          <w:sz w:val="24"/>
          <w:highlight w:val="none"/>
          <w:lang w:bidi="ar"/>
        </w:rPr>
        <w:t>.</w:t>
      </w:r>
      <w:r>
        <w:rPr>
          <w:rFonts w:hint="eastAsia" w:ascii="宋体" w:hAnsi="宋体" w:cs="宋体"/>
          <w:color w:val="auto"/>
          <w:sz w:val="24"/>
          <w:highlight w:val="none"/>
        </w:rPr>
        <w:t xml:space="preserve"> 本项目采用远程“不见面”交易方式，无需到现场提交，请投标供应商在提交时间截止前提前登入“苏采云”，通过系统在线提交电子投标文件</w:t>
      </w:r>
      <w:r>
        <w:rPr>
          <w:rFonts w:hint="eastAsia" w:ascii="宋体" w:hAnsi="宋体" w:cs="宋体"/>
          <w:bCs/>
          <w:color w:val="auto"/>
          <w:sz w:val="24"/>
          <w:highlight w:val="none"/>
          <w:lang w:bidi="ar"/>
        </w:rPr>
        <w:t>。</w:t>
      </w:r>
    </w:p>
    <w:p>
      <w:pPr>
        <w:spacing w:line="360" w:lineRule="auto"/>
        <w:ind w:firstLine="480"/>
        <w:rPr>
          <w:rFonts w:hint="eastAsia" w:ascii="宋体" w:hAnsi="宋体"/>
          <w:color w:val="auto"/>
          <w:sz w:val="24"/>
          <w:highlight w:val="none"/>
          <w:lang w:bidi="ar"/>
        </w:rPr>
      </w:pPr>
      <w:r>
        <w:rPr>
          <w:rFonts w:hint="eastAsia" w:ascii="宋体" w:hAnsi="宋体"/>
          <w:color w:val="auto"/>
          <w:sz w:val="24"/>
          <w:highlight w:val="none"/>
          <w:lang w:val="en-US" w:eastAsia="zh-CN" w:bidi="ar"/>
        </w:rPr>
        <w:t>6</w:t>
      </w:r>
      <w:r>
        <w:rPr>
          <w:rFonts w:hint="eastAsia" w:ascii="宋体" w:hAnsi="宋体"/>
          <w:color w:val="auto"/>
          <w:sz w:val="24"/>
          <w:highlight w:val="none"/>
          <w:lang w:bidi="ar"/>
        </w:rPr>
        <w:t>.有关本次招标的事项若存在变动或修改，敬请及时关注“江苏政府采购网”、“常州市政府采购网”发布的更正公告。</w:t>
      </w:r>
    </w:p>
    <w:p>
      <w:pPr>
        <w:spacing w:line="360" w:lineRule="auto"/>
        <w:ind w:firstLine="480"/>
        <w:rPr>
          <w:rFonts w:hint="eastAsia" w:ascii="宋体" w:hAnsi="宋体"/>
          <w:color w:val="auto"/>
          <w:sz w:val="24"/>
          <w:highlight w:val="none"/>
          <w:lang w:bidi="ar"/>
        </w:rPr>
      </w:pPr>
      <w:r>
        <w:rPr>
          <w:rFonts w:hint="eastAsia" w:ascii="宋体" w:hAnsi="宋体"/>
          <w:color w:val="auto"/>
          <w:sz w:val="24"/>
          <w:highlight w:val="none"/>
          <w:lang w:val="en-US" w:eastAsia="zh-CN" w:bidi="ar"/>
        </w:rPr>
        <w:t>7</w:t>
      </w:r>
      <w:r>
        <w:rPr>
          <w:rFonts w:hint="eastAsia" w:ascii="宋体" w:hAnsi="宋体"/>
          <w:color w:val="auto"/>
          <w:sz w:val="24"/>
          <w:highlight w:val="none"/>
          <w:lang w:bidi="ar"/>
        </w:rPr>
        <w:t>.本项目不收取投标保证金。</w:t>
      </w:r>
    </w:p>
    <w:p>
      <w:pPr>
        <w:spacing w:line="360" w:lineRule="auto"/>
        <w:ind w:firstLine="480"/>
        <w:rPr>
          <w:rFonts w:hint="eastAsia" w:ascii="宋体" w:hAnsi="宋体"/>
          <w:color w:val="auto"/>
          <w:sz w:val="24"/>
          <w:highlight w:val="none"/>
          <w:lang w:bidi="ar"/>
        </w:rPr>
      </w:pPr>
      <w:r>
        <w:rPr>
          <w:rFonts w:hint="eastAsia" w:ascii="宋体" w:hAnsi="宋体"/>
          <w:color w:val="auto"/>
          <w:sz w:val="24"/>
          <w:highlight w:val="none"/>
          <w:lang w:val="en-US" w:eastAsia="zh-CN" w:bidi="ar"/>
        </w:rPr>
        <w:t>8</w:t>
      </w:r>
      <w:r>
        <w:rPr>
          <w:rFonts w:hint="eastAsia" w:ascii="宋体" w:hAnsi="宋体"/>
          <w:color w:val="auto"/>
          <w:sz w:val="24"/>
          <w:highlight w:val="none"/>
          <w:lang w:bidi="ar"/>
        </w:rPr>
        <w:t>.注意事项</w:t>
      </w:r>
    </w:p>
    <w:p>
      <w:pPr>
        <w:spacing w:line="360" w:lineRule="auto"/>
        <w:ind w:firstLine="480"/>
        <w:rPr>
          <w:rFonts w:hint="eastAsia" w:ascii="宋体" w:hAnsi="宋体"/>
          <w:color w:val="auto"/>
          <w:sz w:val="24"/>
          <w:highlight w:val="none"/>
          <w:lang w:bidi="ar"/>
        </w:rPr>
      </w:pPr>
      <w:r>
        <w:rPr>
          <w:rFonts w:hint="eastAsia" w:ascii="宋体" w:hAnsi="宋体"/>
          <w:color w:val="auto"/>
          <w:sz w:val="24"/>
          <w:highlight w:val="none"/>
          <w:lang w:bidi="ar"/>
        </w:rPr>
        <w:t>投标供应商在开标前应当使用“验证CA”功能验证本地计算机的控件环境是否正常（电脑需配备摄像头、音响和麦克风，用于保障不见面交易能够完成相关视频对话），并且在开标、评审过程中不可随意更换计算机，必须使用验证成功的计算机进行操作，否则造成相应后果由投标供应商自行承担。</w:t>
      </w:r>
    </w:p>
    <w:p>
      <w:pPr>
        <w:spacing w:line="360" w:lineRule="auto"/>
        <w:ind w:firstLine="480"/>
        <w:rPr>
          <w:rFonts w:hint="eastAsia" w:ascii="宋体" w:hAnsi="宋体"/>
          <w:color w:val="auto"/>
          <w:sz w:val="24"/>
          <w:highlight w:val="none"/>
          <w:lang w:bidi="ar"/>
        </w:rPr>
      </w:pPr>
      <w:r>
        <w:rPr>
          <w:rFonts w:hint="eastAsia" w:ascii="宋体" w:hAnsi="宋体"/>
          <w:color w:val="auto"/>
          <w:sz w:val="24"/>
          <w:highlight w:val="none"/>
          <w:lang w:val="en-US" w:eastAsia="zh-CN" w:bidi="ar"/>
        </w:rPr>
        <w:t>9</w:t>
      </w:r>
      <w:r>
        <w:rPr>
          <w:rFonts w:hint="eastAsia" w:ascii="宋体" w:hAnsi="宋体"/>
          <w:color w:val="auto"/>
          <w:sz w:val="24"/>
          <w:highlight w:val="none"/>
          <w:lang w:bidi="ar"/>
        </w:rPr>
        <w:t>.投标供应商可以在“江苏政府采购网”或者“常州市政府采购网”自行免费下载采购文件，但本项目通过“苏采云”系统采用电子化不见面交易的模式，投标供应商通过“江苏政府采购网”或“常州市政府采购网”下载采购文件后，还必须登录“苏采云”系统按照获取采购文件方式要求进行登记、参与及下载电子采购文件方可通过系统进行投标文件的编制和提交。</w:t>
      </w:r>
    </w:p>
    <w:p>
      <w:pPr>
        <w:spacing w:line="360" w:lineRule="auto"/>
        <w:ind w:firstLine="480"/>
        <w:rPr>
          <w:rFonts w:hint="eastAsia" w:ascii="宋体" w:hAnsi="宋体"/>
          <w:color w:val="auto"/>
          <w:sz w:val="24"/>
          <w:highlight w:val="none"/>
          <w:lang w:bidi="ar"/>
        </w:rPr>
      </w:pPr>
      <w:r>
        <w:rPr>
          <w:rFonts w:hint="eastAsia" w:ascii="宋体" w:hAnsi="宋体"/>
          <w:color w:val="auto"/>
          <w:sz w:val="24"/>
          <w:highlight w:val="none"/>
          <w:lang w:val="en-US" w:eastAsia="zh-CN" w:bidi="ar"/>
        </w:rPr>
        <w:t>10</w:t>
      </w:r>
      <w:r>
        <w:rPr>
          <w:rFonts w:hint="eastAsia" w:ascii="宋体" w:hAnsi="宋体"/>
          <w:color w:val="auto"/>
          <w:sz w:val="24"/>
          <w:highlight w:val="none"/>
          <w:lang w:bidi="ar"/>
        </w:rPr>
        <w:t>.投标供应商在“苏采云”系统进行登记、参与及下载电子采购文件，选择“我要参与”点提交的日期视同为依法获取采购文件日期。报名成功后须打印、保留“投标供应商确认函”，质疑时“投标供应商确认函”与质疑函一并提交；未依照招标公告要求实行网上报名的投标供应商，视为未参与该项政府采购活动，不具备对该政府采购项目提出质疑的法定权利，但因投标供应商资格条件或报名时间设定不符合有关法律法规规定等原因使投标供应商权益受损的除外。</w:t>
      </w:r>
    </w:p>
    <w:p>
      <w:pPr>
        <w:spacing w:line="360" w:lineRule="auto"/>
        <w:ind w:firstLine="480"/>
        <w:rPr>
          <w:rFonts w:hint="eastAsia" w:ascii="宋体" w:hAnsi="宋体"/>
          <w:color w:val="auto"/>
          <w:sz w:val="24"/>
          <w:highlight w:val="none"/>
          <w:lang w:bidi="ar"/>
        </w:rPr>
      </w:pPr>
      <w:r>
        <w:rPr>
          <w:rFonts w:hint="eastAsia" w:ascii="宋体" w:hAnsi="宋体"/>
          <w:color w:val="auto"/>
          <w:sz w:val="24"/>
          <w:highlight w:val="none"/>
          <w:lang w:bidi="ar"/>
        </w:rPr>
        <w:t>1</w:t>
      </w:r>
      <w:r>
        <w:rPr>
          <w:rFonts w:hint="eastAsia" w:ascii="宋体" w:hAnsi="宋体"/>
          <w:color w:val="auto"/>
          <w:sz w:val="24"/>
          <w:highlight w:val="none"/>
          <w:lang w:val="en-US" w:eastAsia="zh-CN" w:bidi="ar"/>
        </w:rPr>
        <w:t>1</w:t>
      </w:r>
      <w:r>
        <w:rPr>
          <w:rFonts w:hint="eastAsia" w:ascii="宋体" w:hAnsi="宋体"/>
          <w:color w:val="auto"/>
          <w:sz w:val="24"/>
          <w:highlight w:val="none"/>
          <w:lang w:bidi="ar"/>
        </w:rPr>
        <w:t>.如潜在投标供应商未按上述要求操作，将自行承担所产生的风险。</w:t>
      </w:r>
    </w:p>
    <w:p>
      <w:pPr>
        <w:spacing w:line="360" w:lineRule="auto"/>
        <w:ind w:firstLine="480"/>
        <w:rPr>
          <w:rFonts w:hint="eastAsia" w:ascii="宋体" w:hAnsi="宋体"/>
          <w:color w:val="auto"/>
          <w:sz w:val="24"/>
          <w:highlight w:val="none"/>
          <w:lang w:bidi="ar"/>
        </w:rPr>
      </w:pPr>
      <w:r>
        <w:rPr>
          <w:rFonts w:hint="eastAsia" w:ascii="宋体" w:hAnsi="宋体"/>
          <w:color w:val="auto"/>
          <w:sz w:val="24"/>
          <w:highlight w:val="none"/>
          <w:lang w:bidi="ar"/>
        </w:rPr>
        <w:t>1</w:t>
      </w:r>
      <w:r>
        <w:rPr>
          <w:rFonts w:hint="eastAsia" w:ascii="宋体" w:hAnsi="宋体"/>
          <w:color w:val="auto"/>
          <w:sz w:val="24"/>
          <w:highlight w:val="none"/>
          <w:lang w:val="en-US" w:eastAsia="zh-CN" w:bidi="ar"/>
        </w:rPr>
        <w:t>2</w:t>
      </w:r>
      <w:r>
        <w:rPr>
          <w:rFonts w:hint="eastAsia" w:ascii="宋体" w:hAnsi="宋体"/>
          <w:color w:val="auto"/>
          <w:sz w:val="24"/>
          <w:highlight w:val="none"/>
          <w:lang w:bidi="ar"/>
        </w:rPr>
        <w:t>.关于常州市中小企业政府采购信用融资：</w:t>
      </w:r>
    </w:p>
    <w:p>
      <w:pPr>
        <w:spacing w:line="360" w:lineRule="auto"/>
        <w:ind w:firstLine="480"/>
        <w:rPr>
          <w:rFonts w:hint="eastAsia" w:ascii="宋体" w:hAnsi="宋体"/>
          <w:color w:val="auto"/>
          <w:sz w:val="24"/>
          <w:highlight w:val="none"/>
          <w:lang w:bidi="ar"/>
        </w:rPr>
      </w:pPr>
      <w:r>
        <w:rPr>
          <w:rFonts w:hint="eastAsia" w:ascii="宋体" w:hAnsi="宋体"/>
          <w:color w:val="auto"/>
          <w:sz w:val="24"/>
          <w:highlight w:val="none"/>
          <w:lang w:bidi="ar"/>
        </w:rPr>
        <w:t>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p>
    <w:p>
      <w:pPr>
        <w:spacing w:line="360" w:lineRule="auto"/>
        <w:ind w:firstLine="480"/>
        <w:rPr>
          <w:rFonts w:hint="eastAsia" w:ascii="宋体" w:hAnsi="宋体"/>
          <w:color w:val="auto"/>
          <w:sz w:val="24"/>
          <w:highlight w:val="none"/>
          <w:lang w:bidi="ar"/>
        </w:rPr>
      </w:pPr>
      <w:r>
        <w:rPr>
          <w:rFonts w:hint="eastAsia" w:ascii="宋体" w:hAnsi="宋体"/>
          <w:color w:val="auto"/>
          <w:sz w:val="24"/>
          <w:highlight w:val="none"/>
          <w:lang w:bidi="ar"/>
        </w:rPr>
        <w:t>1</w:t>
      </w:r>
      <w:r>
        <w:rPr>
          <w:rFonts w:hint="eastAsia" w:ascii="宋体" w:hAnsi="宋体"/>
          <w:color w:val="auto"/>
          <w:sz w:val="24"/>
          <w:highlight w:val="none"/>
          <w:lang w:val="en-US" w:eastAsia="zh-CN" w:bidi="ar"/>
        </w:rPr>
        <w:t>3</w:t>
      </w:r>
      <w:r>
        <w:rPr>
          <w:rFonts w:hint="eastAsia" w:ascii="宋体" w:hAnsi="宋体"/>
          <w:color w:val="auto"/>
          <w:sz w:val="24"/>
          <w:highlight w:val="none"/>
          <w:lang w:bidi="ar"/>
        </w:rPr>
        <w:t>.关于深入开展常州市政府采购线上合同信用融资：</w:t>
      </w:r>
    </w:p>
    <w:p>
      <w:pPr>
        <w:spacing w:line="360" w:lineRule="auto"/>
        <w:ind w:firstLine="480"/>
        <w:rPr>
          <w:rFonts w:hint="eastAsia" w:ascii="宋体" w:hAnsi="宋体"/>
          <w:color w:val="auto"/>
          <w:sz w:val="24"/>
          <w:highlight w:val="none"/>
          <w:lang w:val="zh-TW" w:bidi="ar"/>
        </w:rPr>
      </w:pPr>
      <w:r>
        <w:rPr>
          <w:rFonts w:hint="eastAsia" w:ascii="宋体" w:hAnsi="宋体"/>
          <w:color w:val="auto"/>
          <w:sz w:val="24"/>
          <w:highlight w:val="none"/>
          <w:lang w:bidi="ar"/>
        </w:rPr>
        <w:t>根据江苏省财政厅、人民银行南京分行《关于深入推进政府采购线上合同信用融资工作的通知》（苏财购〔2021〕82号）、《人民银行南京分行办公室关于依托中征应收账款融资服务平台开展线上政采贷业务的通知》（南银办〔2022〕123号）等文件精神， 深入开展我市政府采购线上合同信用融资工作，线上“政采贷”业务流程及要求详见该文件相关内容或者常州市政府采购网。</w:t>
      </w:r>
    </w:p>
    <w:p>
      <w:pPr>
        <w:pStyle w:val="174"/>
        <w:spacing w:before="0" w:line="360" w:lineRule="auto"/>
        <w:jc w:val="left"/>
        <w:rPr>
          <w:rFonts w:hint="eastAsia" w:ascii="宋体" w:hAnsi="宋体" w:eastAsia="宋体"/>
          <w:color w:val="auto"/>
          <w:sz w:val="24"/>
          <w:szCs w:val="24"/>
          <w:highlight w:val="none"/>
        </w:rPr>
      </w:pPr>
      <w:bookmarkStart w:id="34" w:name="_Toc35393796"/>
      <w:bookmarkStart w:id="35" w:name="_Toc28359008"/>
      <w:bookmarkStart w:id="36" w:name="_Toc35393627"/>
      <w:bookmarkStart w:id="37" w:name="_Toc28359085"/>
      <w:r>
        <w:rPr>
          <w:rFonts w:ascii="宋体" w:hAnsi="宋体" w:eastAsia="宋体"/>
          <w:color w:val="auto"/>
          <w:sz w:val="24"/>
          <w:szCs w:val="24"/>
          <w:highlight w:val="none"/>
        </w:rPr>
        <w:t>七、对本次招标提出询问，请按以下方式联系。</w:t>
      </w:r>
      <w:bookmarkEnd w:id="34"/>
      <w:bookmarkEnd w:id="35"/>
      <w:bookmarkEnd w:id="36"/>
      <w:bookmarkEnd w:id="37"/>
    </w:p>
    <w:p>
      <w:pPr>
        <w:spacing w:line="360" w:lineRule="auto"/>
        <w:ind w:left="1080" w:hanging="301"/>
        <w:jc w:val="left"/>
        <w:rPr>
          <w:rFonts w:hint="eastAsia" w:ascii="宋体" w:hAnsi="宋体"/>
          <w:b/>
          <w:color w:val="auto"/>
          <w:sz w:val="24"/>
          <w:highlight w:val="none"/>
        </w:rPr>
      </w:pPr>
      <w:r>
        <w:rPr>
          <w:rFonts w:ascii="宋体" w:hAnsi="宋体"/>
          <w:b/>
          <w:color w:val="auto"/>
          <w:sz w:val="24"/>
          <w:highlight w:val="none"/>
        </w:rPr>
        <w:t>1.采购人信息</w:t>
      </w:r>
    </w:p>
    <w:p>
      <w:pPr>
        <w:spacing w:line="360" w:lineRule="auto"/>
        <w:ind w:left="1079" w:hanging="300"/>
        <w:jc w:val="left"/>
        <w:rPr>
          <w:rFonts w:hint="eastAsia" w:ascii="宋体" w:hAnsi="宋体"/>
          <w:bCs/>
          <w:color w:val="auto"/>
          <w:sz w:val="24"/>
          <w:highlight w:val="none"/>
        </w:rPr>
      </w:pPr>
      <w:bookmarkStart w:id="38" w:name="_Toc28359086"/>
      <w:bookmarkStart w:id="39" w:name="_Toc28359009"/>
      <w:r>
        <w:rPr>
          <w:rFonts w:hint="eastAsia" w:ascii="宋体" w:hAnsi="宋体"/>
          <w:bCs/>
          <w:color w:val="auto"/>
          <w:sz w:val="24"/>
          <w:highlight w:val="none"/>
        </w:rPr>
        <w:t xml:space="preserve">名  称：常州市武进区南夏墅街道南夏墅社区居民委员会 </w:t>
      </w:r>
    </w:p>
    <w:p>
      <w:pPr>
        <w:spacing w:line="360" w:lineRule="auto"/>
        <w:ind w:left="1079" w:hanging="300"/>
        <w:jc w:val="left"/>
        <w:rPr>
          <w:rFonts w:hint="eastAsia" w:ascii="宋体" w:hAnsi="宋体"/>
          <w:bCs/>
          <w:color w:val="auto"/>
          <w:sz w:val="24"/>
          <w:highlight w:val="none"/>
        </w:rPr>
      </w:pPr>
      <w:r>
        <w:rPr>
          <w:rFonts w:hint="eastAsia" w:ascii="宋体" w:hAnsi="宋体"/>
          <w:bCs/>
          <w:color w:val="auto"/>
          <w:sz w:val="24"/>
          <w:highlight w:val="none"/>
        </w:rPr>
        <w:t>地  址：常州市武进区南夏墅街道南隆家园内</w:t>
      </w:r>
    </w:p>
    <w:p>
      <w:pPr>
        <w:spacing w:line="360" w:lineRule="auto"/>
        <w:ind w:left="1079" w:hanging="300"/>
        <w:jc w:val="left"/>
        <w:rPr>
          <w:rFonts w:hint="eastAsia" w:ascii="宋体" w:hAnsi="宋体"/>
          <w:bCs/>
          <w:color w:val="auto"/>
          <w:sz w:val="24"/>
          <w:highlight w:val="none"/>
        </w:rPr>
      </w:pPr>
      <w:r>
        <w:rPr>
          <w:rFonts w:hint="eastAsia" w:ascii="宋体" w:hAnsi="宋体"/>
          <w:bCs/>
          <w:color w:val="auto"/>
          <w:sz w:val="24"/>
          <w:highlight w:val="none"/>
        </w:rPr>
        <w:t>联系人：</w:t>
      </w:r>
      <w:bookmarkStart w:id="40" w:name="OLE_LINK3"/>
      <w:r>
        <w:rPr>
          <w:rFonts w:hint="eastAsia" w:ascii="宋体" w:hAnsi="宋体"/>
          <w:bCs/>
          <w:color w:val="auto"/>
          <w:sz w:val="24"/>
          <w:highlight w:val="none"/>
          <w:lang w:val="en-US" w:eastAsia="zh-CN"/>
        </w:rPr>
        <w:t>姜</w:t>
      </w:r>
      <w:r>
        <w:rPr>
          <w:rFonts w:hint="eastAsia" w:ascii="宋体" w:hAnsi="宋体"/>
          <w:bCs/>
          <w:color w:val="auto"/>
          <w:sz w:val="24"/>
          <w:highlight w:val="none"/>
        </w:rPr>
        <w:t>先生</w:t>
      </w:r>
      <w:bookmarkEnd w:id="40"/>
    </w:p>
    <w:p>
      <w:pPr>
        <w:spacing w:line="360" w:lineRule="auto"/>
        <w:ind w:left="1079" w:hanging="300"/>
        <w:jc w:val="left"/>
        <w:rPr>
          <w:rFonts w:hint="eastAsia" w:ascii="宋体" w:hAnsi="宋体"/>
          <w:bCs/>
          <w:color w:val="auto"/>
          <w:sz w:val="24"/>
          <w:highlight w:val="none"/>
          <w:u w:val="none"/>
        </w:rPr>
      </w:pPr>
      <w:r>
        <w:rPr>
          <w:rFonts w:hint="eastAsia" w:ascii="宋体" w:hAnsi="宋体"/>
          <w:bCs/>
          <w:color w:val="auto"/>
          <w:sz w:val="24"/>
          <w:highlight w:val="none"/>
        </w:rPr>
        <w:t>联系方式：</w:t>
      </w:r>
      <w:bookmarkStart w:id="41" w:name="OLE_LINK1"/>
      <w:r>
        <w:rPr>
          <w:rFonts w:hint="eastAsia" w:ascii="宋体" w:hAnsi="宋体" w:eastAsia="宋体" w:cs="宋体"/>
          <w:color w:val="auto"/>
          <w:sz w:val="24"/>
          <w:highlight w:val="none"/>
          <w:u w:val="none"/>
          <w:lang w:val="en-US" w:eastAsia="zh-CN" w:bidi="ar"/>
        </w:rPr>
        <w:t>18262984741</w:t>
      </w:r>
      <w:bookmarkEnd w:id="41"/>
    </w:p>
    <w:p>
      <w:pPr>
        <w:spacing w:line="360" w:lineRule="auto"/>
        <w:ind w:left="1080" w:hanging="301"/>
        <w:jc w:val="left"/>
        <w:rPr>
          <w:rFonts w:hint="eastAsia" w:ascii="宋体" w:hAnsi="宋体"/>
          <w:b/>
          <w:color w:val="auto"/>
          <w:sz w:val="24"/>
          <w:highlight w:val="none"/>
        </w:rPr>
      </w:pPr>
      <w:r>
        <w:rPr>
          <w:rFonts w:ascii="宋体" w:hAnsi="宋体"/>
          <w:b/>
          <w:color w:val="auto"/>
          <w:sz w:val="24"/>
          <w:highlight w:val="none"/>
        </w:rPr>
        <w:t>2.采购代理机构信息</w:t>
      </w:r>
      <w:bookmarkEnd w:id="38"/>
      <w:bookmarkEnd w:id="39"/>
    </w:p>
    <w:p>
      <w:pPr>
        <w:spacing w:line="360" w:lineRule="auto"/>
        <w:ind w:left="1079" w:hanging="300"/>
        <w:jc w:val="left"/>
        <w:rPr>
          <w:rFonts w:hint="eastAsia" w:ascii="宋体" w:hAnsi="宋体"/>
          <w:color w:val="auto"/>
          <w:sz w:val="24"/>
          <w:highlight w:val="none"/>
        </w:rPr>
      </w:pPr>
      <w:bookmarkStart w:id="42" w:name="_Toc28359010"/>
      <w:bookmarkStart w:id="43" w:name="_Toc28359087"/>
      <w:r>
        <w:rPr>
          <w:rFonts w:hint="eastAsia" w:ascii="宋体" w:hAnsi="宋体"/>
          <w:color w:val="auto"/>
          <w:sz w:val="24"/>
          <w:highlight w:val="none"/>
        </w:rPr>
        <w:t>名  称：江苏建安造价师事务所有限公司</w:t>
      </w:r>
    </w:p>
    <w:p>
      <w:pPr>
        <w:spacing w:line="360" w:lineRule="auto"/>
        <w:ind w:left="1079" w:hanging="300"/>
        <w:jc w:val="left"/>
        <w:rPr>
          <w:rFonts w:hint="eastAsia" w:ascii="宋体" w:hAnsi="宋体"/>
          <w:color w:val="auto"/>
          <w:sz w:val="24"/>
          <w:highlight w:val="none"/>
        </w:rPr>
      </w:pPr>
      <w:r>
        <w:rPr>
          <w:rFonts w:hint="eastAsia" w:ascii="宋体" w:hAnsi="宋体"/>
          <w:color w:val="auto"/>
          <w:sz w:val="24"/>
          <w:highlight w:val="none"/>
        </w:rPr>
        <w:t>地  址：常州市钟楼区景尚路1号景尚大厦4楼</w:t>
      </w:r>
    </w:p>
    <w:p>
      <w:pPr>
        <w:spacing w:line="360" w:lineRule="auto"/>
        <w:ind w:firstLine="720"/>
        <w:rPr>
          <w:rFonts w:hint="eastAsia" w:ascii="宋体" w:hAnsi="宋体"/>
          <w:color w:val="auto"/>
          <w:sz w:val="24"/>
          <w:highlight w:val="none"/>
        </w:rPr>
      </w:pPr>
      <w:r>
        <w:rPr>
          <w:rFonts w:hint="eastAsia" w:ascii="宋体" w:hAnsi="宋体"/>
          <w:color w:val="auto"/>
          <w:sz w:val="24"/>
          <w:highlight w:val="none"/>
        </w:rPr>
        <w:t>联系方式：0519-86801355</w:t>
      </w:r>
      <w:r>
        <w:rPr>
          <w:rFonts w:ascii="宋体" w:hAnsi="宋体"/>
          <w:color w:val="auto"/>
          <w:sz w:val="24"/>
          <w:highlight w:val="none"/>
        </w:rPr>
        <w:t xml:space="preserve"> </w:t>
      </w:r>
    </w:p>
    <w:p>
      <w:pPr>
        <w:spacing w:line="360" w:lineRule="auto"/>
        <w:ind w:left="1080" w:hanging="301"/>
        <w:jc w:val="left"/>
        <w:rPr>
          <w:rFonts w:hint="eastAsia" w:ascii="宋体" w:hAnsi="宋体"/>
          <w:b/>
          <w:color w:val="auto"/>
          <w:sz w:val="24"/>
          <w:highlight w:val="none"/>
        </w:rPr>
      </w:pPr>
      <w:r>
        <w:rPr>
          <w:rFonts w:ascii="宋体" w:hAnsi="宋体"/>
          <w:b/>
          <w:color w:val="auto"/>
          <w:sz w:val="24"/>
          <w:highlight w:val="none"/>
        </w:rPr>
        <w:t>3.项目联系方式</w:t>
      </w:r>
      <w:bookmarkEnd w:id="42"/>
      <w:bookmarkEnd w:id="43"/>
    </w:p>
    <w:p>
      <w:pPr>
        <w:spacing w:line="360" w:lineRule="auto"/>
        <w:ind w:left="1079" w:hanging="300"/>
        <w:jc w:val="left"/>
        <w:rPr>
          <w:rFonts w:hint="eastAsia" w:ascii="宋体" w:hAnsi="宋体" w:eastAsia="宋体"/>
          <w:color w:val="auto"/>
          <w:sz w:val="24"/>
          <w:highlight w:val="none"/>
          <w:lang w:val="en-US" w:eastAsia="zh-CN"/>
        </w:rPr>
      </w:pPr>
      <w:r>
        <w:rPr>
          <w:rFonts w:hint="eastAsia" w:ascii="宋体" w:hAnsi="宋体"/>
          <w:color w:val="auto"/>
          <w:sz w:val="24"/>
          <w:highlight w:val="none"/>
        </w:rPr>
        <w:t>项目联系人：</w:t>
      </w:r>
      <w:r>
        <w:rPr>
          <w:rFonts w:hint="eastAsia" w:ascii="宋体" w:hAnsi="宋体"/>
          <w:color w:val="auto"/>
          <w:sz w:val="24"/>
          <w:highlight w:val="none"/>
          <w:lang w:val="en-US" w:eastAsia="zh-CN"/>
        </w:rPr>
        <w:t>杨璐</w:t>
      </w:r>
    </w:p>
    <w:p>
      <w:pPr>
        <w:spacing w:line="360" w:lineRule="auto"/>
        <w:ind w:left="1079" w:hanging="300"/>
        <w:jc w:val="left"/>
        <w:rPr>
          <w:rFonts w:hint="eastAsia" w:ascii="宋体" w:hAnsi="宋体"/>
          <w:color w:val="auto"/>
          <w:sz w:val="24"/>
          <w:highlight w:val="none"/>
        </w:rPr>
      </w:pPr>
      <w:r>
        <w:rPr>
          <w:rFonts w:hint="eastAsia" w:ascii="宋体" w:hAnsi="宋体"/>
          <w:color w:val="auto"/>
          <w:sz w:val="24"/>
          <w:highlight w:val="none"/>
        </w:rPr>
        <w:t>电  话：0519-86801355</w:t>
      </w:r>
    </w:p>
    <w:p>
      <w:pPr>
        <w:spacing w:line="360" w:lineRule="auto"/>
        <w:ind w:left="1079" w:hanging="300"/>
        <w:rPr>
          <w:rFonts w:hint="eastAsia" w:ascii="宋体" w:hAnsi="宋体"/>
          <w:b/>
          <w:color w:val="auto"/>
          <w:sz w:val="32"/>
          <w:szCs w:val="32"/>
          <w:highlight w:val="none"/>
        </w:rPr>
      </w:pPr>
      <w:r>
        <w:rPr>
          <w:rFonts w:hint="eastAsia"/>
          <w:color w:val="auto"/>
          <w:sz w:val="24"/>
          <w:highlight w:val="none"/>
        </w:rPr>
        <w:t>注：以上个人信息，由于工作需要经机构或本人同意对外公布。</w:t>
      </w:r>
      <w:r>
        <w:rPr>
          <w:rFonts w:ascii="宋体" w:hAnsi="宋体"/>
          <w:color w:val="auto"/>
          <w:sz w:val="24"/>
          <w:highlight w:val="none"/>
        </w:rPr>
        <w:br w:type="page" w:clear="all"/>
      </w:r>
      <w:bookmarkStart w:id="44" w:name="_Toc30468"/>
      <w:bookmarkStart w:id="45" w:name="_Toc150774783"/>
      <w:bookmarkStart w:id="46" w:name="_Toc305158854"/>
      <w:bookmarkStart w:id="47" w:name="_Toc195842950"/>
      <w:bookmarkStart w:id="48" w:name="_Toc353873938"/>
      <w:bookmarkStart w:id="49" w:name="_Toc265228423"/>
      <w:bookmarkStart w:id="50" w:name="_Toc226965856"/>
      <w:bookmarkStart w:id="51" w:name="_Toc264969275"/>
      <w:bookmarkStart w:id="52" w:name="_Toc512937850"/>
      <w:bookmarkStart w:id="53" w:name="_Toc353825548"/>
      <w:bookmarkStart w:id="54" w:name="_Toc305158928"/>
      <w:bookmarkStart w:id="55" w:name="_Toc127161488"/>
      <w:bookmarkStart w:id="56" w:name="_Toc127151777"/>
      <w:r>
        <w:rPr>
          <w:rFonts w:hint="eastAsia" w:ascii="宋体" w:hAnsi="宋体"/>
          <w:color w:val="auto"/>
          <w:sz w:val="24"/>
          <w:highlight w:val="none"/>
        </w:rPr>
        <w:t xml:space="preserve">             </w:t>
      </w:r>
      <w:r>
        <w:rPr>
          <w:rFonts w:ascii="宋体" w:hAnsi="宋体"/>
          <w:b/>
          <w:color w:val="auto"/>
          <w:sz w:val="36"/>
          <w:szCs w:val="36"/>
          <w:highlight w:val="none"/>
        </w:rPr>
        <w:t>第二章   投标人须知</w:t>
      </w:r>
      <w:bookmarkEnd w:id="44"/>
      <w:bookmarkEnd w:id="45"/>
      <w:bookmarkEnd w:id="46"/>
      <w:bookmarkEnd w:id="47"/>
      <w:bookmarkEnd w:id="48"/>
      <w:bookmarkEnd w:id="49"/>
      <w:bookmarkEnd w:id="50"/>
      <w:bookmarkEnd w:id="51"/>
      <w:bookmarkEnd w:id="52"/>
      <w:bookmarkEnd w:id="53"/>
      <w:bookmarkEnd w:id="54"/>
      <w:bookmarkEnd w:id="55"/>
      <w:bookmarkEnd w:id="56"/>
    </w:p>
    <w:p>
      <w:pPr>
        <w:pStyle w:val="174"/>
        <w:tabs>
          <w:tab w:val="center" w:pos="4592"/>
          <w:tab w:val="left" w:pos="7860"/>
        </w:tabs>
        <w:spacing w:before="0" w:line="360" w:lineRule="auto"/>
        <w:rPr>
          <w:rFonts w:hint="eastAsia" w:ascii="宋体" w:hAnsi="宋体" w:eastAsia="宋体"/>
          <w:color w:val="auto"/>
          <w:sz w:val="28"/>
          <w:highlight w:val="none"/>
        </w:rPr>
      </w:pPr>
      <w:bookmarkStart w:id="57" w:name="_Toc195842884"/>
      <w:bookmarkStart w:id="58" w:name="_Toc226965792"/>
      <w:bookmarkStart w:id="59" w:name="_Toc142311021"/>
      <w:bookmarkStart w:id="60" w:name="_Toc164351613"/>
      <w:bookmarkStart w:id="61" w:name="_Toc150774724"/>
      <w:bookmarkStart w:id="62" w:name="_Toc150774619"/>
      <w:bookmarkStart w:id="63" w:name="_Toc226337215"/>
      <w:bookmarkStart w:id="64" w:name="_Toc150509270"/>
      <w:bookmarkStart w:id="65" w:name="_Toc164229360"/>
      <w:bookmarkStart w:id="66" w:name="_Toc164608788"/>
      <w:bookmarkStart w:id="67" w:name="_Toc164608633"/>
      <w:bookmarkStart w:id="68" w:name="_Toc226309763"/>
      <w:bookmarkStart w:id="69" w:name="_Toc151193761"/>
      <w:bookmarkStart w:id="70" w:name="_Toc149720812"/>
      <w:bookmarkStart w:id="71" w:name="_Toc151193689"/>
      <w:bookmarkStart w:id="72" w:name="_Toc127161433"/>
      <w:bookmarkStart w:id="73" w:name="_Toc520356144"/>
      <w:bookmarkStart w:id="74" w:name="_Toc127151519"/>
      <w:bookmarkStart w:id="75" w:name="_Toc150480757"/>
      <w:bookmarkStart w:id="76" w:name="_Toc151193617"/>
      <w:bookmarkStart w:id="77" w:name="_Toc226965709"/>
      <w:bookmarkStart w:id="78" w:name="_Toc127151720"/>
      <w:bookmarkStart w:id="79" w:name="_Toc164229214"/>
      <w:bookmarkStart w:id="80" w:name="_Toc151190146"/>
      <w:bookmarkStart w:id="81" w:name="_Toc151193907"/>
      <w:bookmarkStart w:id="82" w:name="_Toc151193833"/>
      <w:r>
        <w:rPr>
          <w:rFonts w:ascii="宋体" w:hAnsi="宋体" w:eastAsia="宋体"/>
          <w:color w:val="auto"/>
          <w:sz w:val="28"/>
          <w:highlight w:val="none"/>
        </w:rPr>
        <w:t>投标人须知资料表</w:t>
      </w:r>
    </w:p>
    <w:p>
      <w:pPr>
        <w:jc w:val="center"/>
        <w:rPr>
          <w:rFonts w:hint="eastAsia" w:ascii="宋体" w:hAnsi="宋体"/>
          <w:b/>
          <w:color w:val="auto"/>
          <w:sz w:val="28"/>
          <w:szCs w:val="28"/>
          <w:highlight w:val="none"/>
        </w:rPr>
      </w:pPr>
    </w:p>
    <w:p>
      <w:pPr>
        <w:spacing w:line="360" w:lineRule="auto"/>
        <w:ind w:firstLine="480"/>
        <w:rPr>
          <w:rFonts w:hint="eastAsia" w:ascii="宋体" w:hAnsi="宋体"/>
          <w:color w:val="auto"/>
          <w:sz w:val="24"/>
          <w:highlight w:val="none"/>
        </w:rPr>
      </w:pPr>
      <w:r>
        <w:rPr>
          <w:rFonts w:ascii="宋体" w:hAnsi="宋体"/>
          <w:color w:val="auto"/>
          <w:sz w:val="24"/>
          <w:highlight w:val="none"/>
        </w:rPr>
        <w:t>本表是对投标人须知的具体补充和修改，如有矛盾，均以本资料表为准。</w:t>
      </w:r>
    </w:p>
    <w:p>
      <w:pPr>
        <w:spacing w:line="360" w:lineRule="auto"/>
        <w:ind w:firstLine="480"/>
        <w:rPr>
          <w:rFonts w:hint="eastAsia" w:ascii="宋体" w:hAnsi="宋体"/>
          <w:color w:val="auto"/>
          <w:sz w:val="24"/>
          <w:highlight w:val="none"/>
        </w:rPr>
      </w:pPr>
      <w:r>
        <w:rPr>
          <w:rFonts w:ascii="宋体" w:hAnsi="宋体"/>
          <w:color w:val="auto"/>
          <w:sz w:val="24"/>
          <w:highlight w:val="none"/>
        </w:rPr>
        <w:t>标记“</w:t>
      </w:r>
      <w:r>
        <w:rPr>
          <w:rFonts w:ascii="宋体" w:hAnsi="宋体"/>
          <w:b/>
          <w:color w:val="auto"/>
          <w:sz w:val="24"/>
          <w:highlight w:val="none"/>
        </w:rPr>
        <w:t>■</w:t>
      </w:r>
      <w:r>
        <w:rPr>
          <w:rFonts w:ascii="宋体" w:hAnsi="宋体"/>
          <w:color w:val="auto"/>
          <w:sz w:val="24"/>
          <w:highlight w:val="none"/>
        </w:rPr>
        <w:t>”的选项意为适用于本项目，标记“□”的选项意为不适用于本项目。</w:t>
      </w:r>
    </w:p>
    <w:tbl>
      <w:tblPr>
        <w:tblStyle w:val="33"/>
        <w:tblW w:w="10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87"/>
        <w:gridCol w:w="1701"/>
        <w:gridCol w:w="754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4" w:hRule="atLeast"/>
          <w:tblHeader/>
          <w:jc w:val="center"/>
        </w:trPr>
        <w:tc>
          <w:tcPr>
            <w:tcW w:w="967" w:type="dxa"/>
            <w:vAlign w:val="center"/>
          </w:tcPr>
          <w:p>
            <w:pPr>
              <w:spacing w:line="380" w:lineRule="exact"/>
              <w:jc w:val="center"/>
              <w:rPr>
                <w:rFonts w:hint="eastAsia" w:ascii="宋体" w:hAnsi="宋体"/>
                <w:b/>
                <w:bCs/>
                <w:color w:val="auto"/>
                <w:sz w:val="24"/>
                <w:highlight w:val="none"/>
              </w:rPr>
            </w:pPr>
            <w:r>
              <w:rPr>
                <w:rFonts w:ascii="宋体" w:hAnsi="宋体"/>
                <w:b/>
                <w:color w:val="auto"/>
                <w:sz w:val="24"/>
                <w:highlight w:val="none"/>
              </w:rPr>
              <w:t>条款号</w:t>
            </w:r>
          </w:p>
        </w:tc>
        <w:tc>
          <w:tcPr>
            <w:tcW w:w="1666" w:type="dxa"/>
            <w:vAlign w:val="center"/>
          </w:tcPr>
          <w:p>
            <w:pPr>
              <w:spacing w:line="380" w:lineRule="exact"/>
              <w:jc w:val="center"/>
              <w:rPr>
                <w:rFonts w:hint="eastAsia" w:ascii="宋体" w:hAnsi="宋体"/>
                <w:b/>
                <w:bCs/>
                <w:color w:val="auto"/>
                <w:sz w:val="24"/>
                <w:highlight w:val="none"/>
              </w:rPr>
            </w:pPr>
            <w:r>
              <w:rPr>
                <w:rFonts w:ascii="宋体" w:hAnsi="宋体"/>
                <w:b/>
                <w:bCs/>
                <w:color w:val="auto"/>
                <w:sz w:val="24"/>
                <w:highlight w:val="none"/>
              </w:rPr>
              <w:t>条目</w:t>
            </w:r>
          </w:p>
        </w:tc>
        <w:tc>
          <w:tcPr>
            <w:tcW w:w="7385" w:type="dxa"/>
            <w:vAlign w:val="center"/>
          </w:tcPr>
          <w:p>
            <w:pPr>
              <w:spacing w:line="380" w:lineRule="exact"/>
              <w:jc w:val="center"/>
              <w:rPr>
                <w:rFonts w:hint="eastAsia" w:ascii="宋体" w:hAnsi="宋体"/>
                <w:b/>
                <w:bCs/>
                <w:color w:val="auto"/>
                <w:sz w:val="24"/>
                <w:highlight w:val="none"/>
              </w:rPr>
            </w:pPr>
            <w:r>
              <w:rPr>
                <w:rFonts w:ascii="宋体" w:hAnsi="宋体"/>
                <w:b/>
                <w:bCs/>
                <w:color w:val="auto"/>
                <w:sz w:val="24"/>
                <w:highlight w:val="none"/>
              </w:rPr>
              <w:t>内容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4" w:hRule="atLeast"/>
          <w:jc w:val="center"/>
        </w:trPr>
        <w:tc>
          <w:tcPr>
            <w:tcW w:w="967" w:type="dxa"/>
            <w:vAlign w:val="center"/>
          </w:tcPr>
          <w:p>
            <w:pPr>
              <w:pStyle w:val="211"/>
              <w:spacing w:line="380" w:lineRule="exact"/>
              <w:jc w:val="center"/>
              <w:rPr>
                <w:rFonts w:hAnsi="宋体"/>
                <w:color w:val="auto"/>
                <w:sz w:val="24"/>
                <w:szCs w:val="24"/>
                <w:highlight w:val="none"/>
              </w:rPr>
            </w:pPr>
            <w:r>
              <w:rPr>
                <w:rFonts w:hAnsi="宋体"/>
                <w:color w:val="auto"/>
                <w:sz w:val="24"/>
                <w:szCs w:val="24"/>
                <w:highlight w:val="none"/>
              </w:rPr>
              <w:t>2.2</w:t>
            </w:r>
          </w:p>
        </w:tc>
        <w:tc>
          <w:tcPr>
            <w:tcW w:w="1666" w:type="dxa"/>
            <w:vAlign w:val="center"/>
          </w:tcPr>
          <w:p>
            <w:pPr>
              <w:spacing w:line="380" w:lineRule="exact"/>
              <w:jc w:val="center"/>
              <w:rPr>
                <w:rFonts w:hint="eastAsia" w:ascii="宋体" w:hAnsi="宋体"/>
                <w:color w:val="auto"/>
                <w:sz w:val="24"/>
                <w:highlight w:val="none"/>
              </w:rPr>
            </w:pPr>
            <w:r>
              <w:rPr>
                <w:rFonts w:ascii="宋体" w:hAnsi="宋体"/>
                <w:color w:val="auto"/>
                <w:sz w:val="24"/>
                <w:highlight w:val="none"/>
              </w:rPr>
              <w:t>项目属性</w:t>
            </w:r>
          </w:p>
        </w:tc>
        <w:tc>
          <w:tcPr>
            <w:tcW w:w="7385" w:type="dxa"/>
            <w:vAlign w:val="center"/>
          </w:tcPr>
          <w:p>
            <w:pPr>
              <w:spacing w:line="380" w:lineRule="exact"/>
              <w:jc w:val="left"/>
              <w:rPr>
                <w:rFonts w:hint="eastAsia" w:ascii="宋体" w:hAnsi="宋体"/>
                <w:color w:val="auto"/>
                <w:sz w:val="24"/>
                <w:highlight w:val="none"/>
              </w:rPr>
            </w:pPr>
            <w:r>
              <w:rPr>
                <w:rFonts w:ascii="宋体" w:hAnsi="宋体"/>
                <w:color w:val="auto"/>
                <w:sz w:val="24"/>
                <w:highlight w:val="none"/>
              </w:rPr>
              <w:t>项目属性：</w:t>
            </w:r>
          </w:p>
          <w:p>
            <w:pPr>
              <w:spacing w:line="380" w:lineRule="exact"/>
              <w:jc w:val="left"/>
              <w:rPr>
                <w:rFonts w:hint="eastAsia" w:ascii="宋体" w:hAnsi="宋体"/>
                <w:color w:val="auto"/>
                <w:sz w:val="24"/>
                <w:highlight w:val="none"/>
              </w:rPr>
            </w:pPr>
            <w:r>
              <w:rPr>
                <w:rFonts w:hint="eastAsia" w:ascii="宋体" w:hAnsi="宋体"/>
                <w:color w:val="auto"/>
                <w:sz w:val="24"/>
                <w:highlight w:val="none"/>
              </w:rPr>
              <w:t>■</w:t>
            </w:r>
            <w:r>
              <w:rPr>
                <w:rFonts w:ascii="宋体" w:hAnsi="宋体"/>
                <w:color w:val="auto"/>
                <w:sz w:val="24"/>
                <w:highlight w:val="none"/>
              </w:rPr>
              <w:t>服务</w:t>
            </w:r>
          </w:p>
          <w:p>
            <w:pPr>
              <w:spacing w:line="380" w:lineRule="exact"/>
              <w:jc w:val="left"/>
              <w:rPr>
                <w:rFonts w:hint="eastAsia" w:ascii="宋体" w:hAnsi="宋体"/>
                <w:color w:val="auto"/>
                <w:sz w:val="24"/>
                <w:highlight w:val="none"/>
                <w:u w:val="single"/>
              </w:rPr>
            </w:pPr>
            <w:r>
              <w:rPr>
                <w:rFonts w:ascii="宋体" w:hAnsi="宋体"/>
                <w:color w:val="auto"/>
                <w:sz w:val="24"/>
                <w:highlight w:val="none"/>
              </w:rPr>
              <w:t>□货物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4" w:hRule="atLeast"/>
          <w:jc w:val="center"/>
        </w:trPr>
        <w:tc>
          <w:tcPr>
            <w:tcW w:w="967" w:type="dxa"/>
            <w:vAlign w:val="center"/>
          </w:tcPr>
          <w:p>
            <w:pPr>
              <w:pStyle w:val="211"/>
              <w:spacing w:line="380" w:lineRule="exact"/>
              <w:jc w:val="center"/>
              <w:rPr>
                <w:rFonts w:hAnsi="宋体"/>
                <w:color w:val="auto"/>
                <w:sz w:val="24"/>
                <w:szCs w:val="24"/>
                <w:highlight w:val="none"/>
              </w:rPr>
            </w:pPr>
            <w:r>
              <w:rPr>
                <w:rFonts w:hAnsi="宋体"/>
                <w:color w:val="auto"/>
                <w:sz w:val="24"/>
                <w:szCs w:val="24"/>
                <w:highlight w:val="none"/>
              </w:rPr>
              <w:t>2.3</w:t>
            </w:r>
          </w:p>
        </w:tc>
        <w:tc>
          <w:tcPr>
            <w:tcW w:w="1666" w:type="dxa"/>
            <w:vAlign w:val="center"/>
          </w:tcPr>
          <w:p>
            <w:pPr>
              <w:spacing w:line="380" w:lineRule="exact"/>
              <w:jc w:val="center"/>
              <w:rPr>
                <w:rFonts w:hint="eastAsia" w:ascii="宋体" w:hAnsi="宋体"/>
                <w:color w:val="auto"/>
                <w:sz w:val="24"/>
                <w:highlight w:val="none"/>
              </w:rPr>
            </w:pPr>
            <w:r>
              <w:rPr>
                <w:rFonts w:ascii="宋体" w:hAnsi="宋体"/>
                <w:color w:val="auto"/>
                <w:sz w:val="24"/>
                <w:highlight w:val="none"/>
              </w:rPr>
              <w:t>科研仪器设备</w:t>
            </w:r>
          </w:p>
        </w:tc>
        <w:tc>
          <w:tcPr>
            <w:tcW w:w="7385" w:type="dxa"/>
            <w:vAlign w:val="center"/>
          </w:tcPr>
          <w:p>
            <w:pPr>
              <w:spacing w:line="380" w:lineRule="exact"/>
              <w:jc w:val="left"/>
              <w:rPr>
                <w:rFonts w:hint="eastAsia" w:ascii="宋体" w:hAnsi="宋体"/>
                <w:color w:val="auto"/>
                <w:sz w:val="24"/>
                <w:highlight w:val="none"/>
              </w:rPr>
            </w:pPr>
            <w:r>
              <w:rPr>
                <w:rFonts w:ascii="宋体" w:hAnsi="宋体"/>
                <w:color w:val="auto"/>
                <w:sz w:val="24"/>
                <w:highlight w:val="none"/>
              </w:rPr>
              <w:t>是否属于科研仪器设备采购项目：</w:t>
            </w:r>
          </w:p>
          <w:p>
            <w:pPr>
              <w:spacing w:line="380" w:lineRule="exact"/>
              <w:jc w:val="left"/>
              <w:rPr>
                <w:rFonts w:hint="eastAsia" w:ascii="宋体" w:hAnsi="宋体"/>
                <w:color w:val="auto"/>
                <w:sz w:val="24"/>
                <w:highlight w:val="none"/>
              </w:rPr>
            </w:pPr>
            <w:r>
              <w:rPr>
                <w:rFonts w:ascii="宋体" w:hAnsi="宋体"/>
                <w:color w:val="auto"/>
                <w:sz w:val="24"/>
                <w:highlight w:val="none"/>
              </w:rPr>
              <w:t>□是</w:t>
            </w:r>
          </w:p>
          <w:p>
            <w:pPr>
              <w:spacing w:line="380" w:lineRule="exact"/>
              <w:jc w:val="left"/>
              <w:rPr>
                <w:rFonts w:hint="eastAsia" w:ascii="宋体" w:hAnsi="宋体"/>
                <w:color w:val="auto"/>
                <w:sz w:val="24"/>
                <w:highlight w:val="none"/>
              </w:rPr>
            </w:pPr>
            <w:r>
              <w:rPr>
                <w:rFonts w:ascii="宋体" w:hAnsi="宋体"/>
                <w:b/>
                <w:color w:val="auto"/>
                <w:sz w:val="24"/>
                <w:highlight w:val="none"/>
              </w:rPr>
              <w:t>■</w:t>
            </w:r>
            <w:r>
              <w:rPr>
                <w:rFonts w:ascii="宋体" w:hAnsi="宋体"/>
                <w:color w:val="auto"/>
                <w:sz w:val="24"/>
                <w:highlight w:val="none"/>
              </w:rPr>
              <w:t>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4" w:hRule="atLeast"/>
          <w:jc w:val="center"/>
        </w:trPr>
        <w:tc>
          <w:tcPr>
            <w:tcW w:w="967" w:type="dxa"/>
            <w:vAlign w:val="center"/>
          </w:tcPr>
          <w:p>
            <w:pPr>
              <w:pStyle w:val="211"/>
              <w:spacing w:line="380" w:lineRule="exact"/>
              <w:jc w:val="center"/>
              <w:rPr>
                <w:rFonts w:hAnsi="宋体"/>
                <w:color w:val="auto"/>
                <w:sz w:val="24"/>
                <w:szCs w:val="24"/>
                <w:highlight w:val="none"/>
              </w:rPr>
            </w:pPr>
            <w:r>
              <w:rPr>
                <w:rFonts w:hAnsi="宋体"/>
                <w:color w:val="auto"/>
                <w:sz w:val="24"/>
                <w:szCs w:val="24"/>
                <w:highlight w:val="none"/>
              </w:rPr>
              <w:t>2.4</w:t>
            </w:r>
          </w:p>
        </w:tc>
        <w:tc>
          <w:tcPr>
            <w:tcW w:w="1666" w:type="dxa"/>
            <w:vAlign w:val="center"/>
          </w:tcPr>
          <w:p>
            <w:pPr>
              <w:spacing w:line="380" w:lineRule="exact"/>
              <w:jc w:val="center"/>
              <w:rPr>
                <w:rFonts w:hint="eastAsia" w:ascii="宋体" w:hAnsi="宋体"/>
                <w:color w:val="auto"/>
                <w:sz w:val="24"/>
                <w:highlight w:val="none"/>
              </w:rPr>
            </w:pPr>
            <w:r>
              <w:rPr>
                <w:rFonts w:ascii="宋体" w:hAnsi="宋体"/>
                <w:color w:val="auto"/>
                <w:sz w:val="24"/>
                <w:highlight w:val="none"/>
              </w:rPr>
              <w:t>核心产品</w:t>
            </w:r>
          </w:p>
        </w:tc>
        <w:tc>
          <w:tcPr>
            <w:tcW w:w="7385" w:type="dxa"/>
            <w:vAlign w:val="center"/>
          </w:tcPr>
          <w:p>
            <w:pPr>
              <w:pStyle w:val="211"/>
              <w:spacing w:line="380" w:lineRule="exact"/>
              <w:rPr>
                <w:rFonts w:hAnsi="宋体"/>
                <w:color w:val="auto"/>
                <w:sz w:val="24"/>
                <w:szCs w:val="24"/>
                <w:highlight w:val="none"/>
              </w:rPr>
            </w:pPr>
            <w:r>
              <w:rPr>
                <w:rFonts w:hAnsi="宋体"/>
                <w:color w:val="auto"/>
                <w:sz w:val="24"/>
                <w:szCs w:val="24"/>
                <w:highlight w:val="none"/>
              </w:rPr>
              <w:t>■关于核心产品本项目</w:t>
            </w:r>
            <w:r>
              <w:rPr>
                <w:rFonts w:hAnsi="宋体"/>
                <w:color w:val="auto"/>
                <w:sz w:val="24"/>
                <w:szCs w:val="24"/>
                <w:highlight w:val="none"/>
                <w:u w:val="single"/>
              </w:rPr>
              <w:t xml:space="preserve"> / </w:t>
            </w:r>
            <w:r>
              <w:rPr>
                <w:rFonts w:hAnsi="宋体"/>
                <w:color w:val="auto"/>
                <w:sz w:val="24"/>
                <w:szCs w:val="24"/>
                <w:highlight w:val="none"/>
              </w:rPr>
              <w:t>包不适用。</w:t>
            </w:r>
          </w:p>
          <w:p>
            <w:pPr>
              <w:pStyle w:val="211"/>
              <w:spacing w:line="380" w:lineRule="exact"/>
              <w:rPr>
                <w:rFonts w:hAnsi="宋体"/>
                <w:color w:val="auto"/>
                <w:sz w:val="24"/>
                <w:szCs w:val="24"/>
                <w:highlight w:val="none"/>
              </w:rPr>
            </w:pPr>
            <w:r>
              <w:rPr>
                <w:rFonts w:hAnsi="宋体"/>
                <w:color w:val="auto"/>
                <w:sz w:val="24"/>
                <w:szCs w:val="24"/>
                <w:highlight w:val="none"/>
              </w:rPr>
              <w:t>□本项目__包为单一产品采购项目。</w:t>
            </w:r>
          </w:p>
          <w:p>
            <w:pPr>
              <w:spacing w:line="380" w:lineRule="exact"/>
              <w:jc w:val="left"/>
              <w:rPr>
                <w:rFonts w:hint="eastAsia" w:ascii="宋体" w:hAnsi="宋体"/>
                <w:color w:val="auto"/>
                <w:sz w:val="24"/>
                <w:highlight w:val="none"/>
              </w:rPr>
            </w:pPr>
            <w:r>
              <w:rPr>
                <w:rFonts w:ascii="宋体" w:hAnsi="宋体"/>
                <w:color w:val="auto"/>
                <w:sz w:val="24"/>
                <w:highlight w:val="none"/>
              </w:rPr>
              <w:t>□本项目__包为非单一产品采购项目，核心产品为：____。</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4" w:hRule="atLeast"/>
          <w:jc w:val="center"/>
        </w:trPr>
        <w:tc>
          <w:tcPr>
            <w:tcW w:w="967" w:type="dxa"/>
            <w:vMerge w:val="restart"/>
            <w:vAlign w:val="center"/>
          </w:tcPr>
          <w:p>
            <w:pPr>
              <w:pStyle w:val="211"/>
              <w:spacing w:line="380" w:lineRule="exact"/>
              <w:jc w:val="center"/>
              <w:rPr>
                <w:rFonts w:hAnsi="宋体"/>
                <w:color w:val="auto"/>
                <w:sz w:val="24"/>
                <w:szCs w:val="24"/>
                <w:highlight w:val="none"/>
              </w:rPr>
            </w:pPr>
            <w:r>
              <w:rPr>
                <w:rFonts w:hAnsi="宋体"/>
                <w:color w:val="auto"/>
                <w:sz w:val="24"/>
                <w:szCs w:val="24"/>
                <w:highlight w:val="none"/>
              </w:rPr>
              <w:t>3.1</w:t>
            </w:r>
          </w:p>
        </w:tc>
        <w:tc>
          <w:tcPr>
            <w:tcW w:w="1666" w:type="dxa"/>
            <w:vAlign w:val="center"/>
          </w:tcPr>
          <w:p>
            <w:pPr>
              <w:spacing w:line="380" w:lineRule="exact"/>
              <w:jc w:val="center"/>
              <w:rPr>
                <w:rFonts w:hint="eastAsia" w:ascii="宋体" w:hAnsi="宋体"/>
                <w:color w:val="auto"/>
                <w:sz w:val="24"/>
                <w:highlight w:val="none"/>
              </w:rPr>
            </w:pPr>
            <w:r>
              <w:rPr>
                <w:rFonts w:ascii="宋体" w:hAnsi="宋体"/>
                <w:color w:val="auto"/>
                <w:sz w:val="24"/>
                <w:highlight w:val="none"/>
              </w:rPr>
              <w:t>现场考察</w:t>
            </w:r>
          </w:p>
        </w:tc>
        <w:tc>
          <w:tcPr>
            <w:tcW w:w="7385" w:type="dxa"/>
            <w:vAlign w:val="center"/>
          </w:tcPr>
          <w:p>
            <w:pPr>
              <w:spacing w:line="380" w:lineRule="exact"/>
              <w:jc w:val="left"/>
              <w:rPr>
                <w:color w:val="auto"/>
                <w:sz w:val="24"/>
                <w:highlight w:val="none"/>
              </w:rPr>
            </w:pPr>
            <w:r>
              <w:rPr>
                <w:rFonts w:hint="eastAsia"/>
                <w:color w:val="auto"/>
                <w:sz w:val="24"/>
                <w:highlight w:val="none"/>
              </w:rPr>
              <w:t>■</w:t>
            </w:r>
            <w:r>
              <w:rPr>
                <w:color w:val="auto"/>
                <w:sz w:val="24"/>
                <w:highlight w:val="none"/>
              </w:rPr>
              <w:t>不组织</w:t>
            </w:r>
          </w:p>
          <w:p>
            <w:pPr>
              <w:spacing w:line="380" w:lineRule="exact"/>
              <w:jc w:val="left"/>
              <w:rPr>
                <w:bCs/>
                <w:color w:val="auto"/>
                <w:sz w:val="24"/>
                <w:highlight w:val="none"/>
              </w:rPr>
            </w:pPr>
            <w:r>
              <w:rPr>
                <w:rFonts w:hint="eastAsia"/>
                <w:color w:val="auto"/>
                <w:sz w:val="24"/>
                <w:highlight w:val="none"/>
              </w:rPr>
              <w:t>□</w:t>
            </w:r>
            <w:r>
              <w:rPr>
                <w:color w:val="auto"/>
                <w:sz w:val="24"/>
                <w:highlight w:val="none"/>
              </w:rPr>
              <w:t>组织，考察时间：___</w:t>
            </w:r>
            <w:r>
              <w:rPr>
                <w:color w:val="auto"/>
                <w:sz w:val="24"/>
                <w:highlight w:val="none"/>
                <w:lang w:bidi="ar"/>
              </w:rPr>
              <w:t>年</w:t>
            </w:r>
            <w:r>
              <w:rPr>
                <w:color w:val="auto"/>
                <w:sz w:val="24"/>
                <w:highlight w:val="none"/>
              </w:rPr>
              <w:t>___</w:t>
            </w:r>
            <w:r>
              <w:rPr>
                <w:color w:val="auto"/>
                <w:sz w:val="24"/>
                <w:highlight w:val="none"/>
                <w:lang w:bidi="ar"/>
              </w:rPr>
              <w:t>月</w:t>
            </w:r>
            <w:r>
              <w:rPr>
                <w:color w:val="auto"/>
                <w:sz w:val="24"/>
                <w:highlight w:val="none"/>
              </w:rPr>
              <w:t>___</w:t>
            </w:r>
            <w:r>
              <w:rPr>
                <w:color w:val="auto"/>
                <w:sz w:val="24"/>
                <w:highlight w:val="none"/>
                <w:lang w:bidi="ar"/>
              </w:rPr>
              <w:t>日</w:t>
            </w:r>
            <w:r>
              <w:rPr>
                <w:color w:val="auto"/>
                <w:sz w:val="24"/>
                <w:highlight w:val="none"/>
              </w:rPr>
              <w:t>___</w:t>
            </w:r>
            <w:r>
              <w:rPr>
                <w:color w:val="auto"/>
                <w:sz w:val="24"/>
                <w:highlight w:val="none"/>
                <w:lang w:bidi="ar"/>
              </w:rPr>
              <w:t>点</w:t>
            </w:r>
            <w:r>
              <w:rPr>
                <w:color w:val="auto"/>
                <w:sz w:val="24"/>
                <w:highlight w:val="none"/>
              </w:rPr>
              <w:t>___</w:t>
            </w:r>
            <w:r>
              <w:rPr>
                <w:color w:val="auto"/>
                <w:sz w:val="24"/>
                <w:highlight w:val="none"/>
                <w:lang w:bidi="ar"/>
              </w:rPr>
              <w:t>分</w:t>
            </w:r>
          </w:p>
          <w:p>
            <w:pPr>
              <w:pStyle w:val="211"/>
              <w:spacing w:line="380" w:lineRule="exact"/>
              <w:rPr>
                <w:rFonts w:hAnsi="宋体"/>
                <w:color w:val="auto"/>
                <w:sz w:val="24"/>
                <w:szCs w:val="24"/>
                <w:highlight w:val="none"/>
              </w:rPr>
            </w:pPr>
            <w:r>
              <w:rPr>
                <w:rFonts w:ascii="Times New Roman" w:hAnsi="Times New Roman"/>
                <w:color w:val="auto"/>
                <w:sz w:val="24"/>
                <w:highlight w:val="none"/>
              </w:rPr>
              <w:t>考察地点：___________。</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4" w:hRule="atLeast"/>
          <w:jc w:val="center"/>
        </w:trPr>
        <w:tc>
          <w:tcPr>
            <w:tcW w:w="967" w:type="dxa"/>
            <w:vMerge w:val="continue"/>
            <w:vAlign w:val="center"/>
          </w:tcPr>
          <w:p>
            <w:pPr>
              <w:pStyle w:val="211"/>
              <w:spacing w:line="380" w:lineRule="exact"/>
              <w:jc w:val="center"/>
              <w:rPr>
                <w:rFonts w:hAnsi="宋体"/>
                <w:color w:val="auto"/>
                <w:sz w:val="24"/>
                <w:szCs w:val="24"/>
                <w:highlight w:val="none"/>
              </w:rPr>
            </w:pPr>
          </w:p>
        </w:tc>
        <w:tc>
          <w:tcPr>
            <w:tcW w:w="1666" w:type="dxa"/>
            <w:vAlign w:val="center"/>
          </w:tcPr>
          <w:p>
            <w:pPr>
              <w:spacing w:line="380" w:lineRule="exact"/>
              <w:jc w:val="center"/>
              <w:rPr>
                <w:rFonts w:hint="eastAsia" w:ascii="宋体" w:hAnsi="宋体"/>
                <w:color w:val="auto"/>
                <w:sz w:val="24"/>
                <w:highlight w:val="none"/>
              </w:rPr>
            </w:pPr>
            <w:r>
              <w:rPr>
                <w:rFonts w:ascii="宋体" w:hAnsi="宋体"/>
                <w:color w:val="auto"/>
                <w:sz w:val="24"/>
                <w:highlight w:val="none"/>
              </w:rPr>
              <w:t>开标前答疑会</w:t>
            </w:r>
          </w:p>
        </w:tc>
        <w:tc>
          <w:tcPr>
            <w:tcW w:w="7385" w:type="dxa"/>
            <w:vAlign w:val="center"/>
          </w:tcPr>
          <w:p>
            <w:pPr>
              <w:spacing w:line="380" w:lineRule="exact"/>
              <w:jc w:val="left"/>
              <w:rPr>
                <w:rFonts w:hint="eastAsia" w:ascii="宋体" w:hAnsi="宋体"/>
                <w:color w:val="auto"/>
                <w:sz w:val="24"/>
                <w:highlight w:val="none"/>
              </w:rPr>
            </w:pPr>
            <w:r>
              <w:rPr>
                <w:rFonts w:hint="eastAsia" w:ascii="宋体" w:hAnsi="宋体"/>
                <w:color w:val="auto"/>
                <w:sz w:val="24"/>
                <w:highlight w:val="none"/>
              </w:rPr>
              <w:t>■</w:t>
            </w:r>
            <w:r>
              <w:rPr>
                <w:rFonts w:ascii="宋体" w:hAnsi="宋体"/>
                <w:color w:val="auto"/>
                <w:sz w:val="24"/>
                <w:highlight w:val="none"/>
              </w:rPr>
              <w:t>不召开</w:t>
            </w:r>
          </w:p>
          <w:p>
            <w:pPr>
              <w:spacing w:line="380" w:lineRule="exact"/>
              <w:jc w:val="left"/>
              <w:rPr>
                <w:rFonts w:hint="eastAsia" w:ascii="宋体" w:hAnsi="宋体"/>
                <w:color w:val="auto"/>
                <w:sz w:val="24"/>
                <w:highlight w:val="none"/>
              </w:rPr>
            </w:pPr>
            <w:r>
              <w:rPr>
                <w:rFonts w:ascii="宋体" w:hAnsi="宋体"/>
                <w:color w:val="auto"/>
                <w:sz w:val="24"/>
                <w:highlight w:val="none"/>
              </w:rPr>
              <w:t>□召开，召开时间：__年_月_日_</w:t>
            </w:r>
            <w:r>
              <w:rPr>
                <w:rFonts w:ascii="宋体" w:hAnsi="宋体"/>
                <w:bCs/>
                <w:color w:val="auto"/>
                <w:sz w:val="24"/>
                <w:highlight w:val="none"/>
              </w:rPr>
              <w:t>点</w:t>
            </w:r>
            <w:r>
              <w:rPr>
                <w:rFonts w:ascii="宋体" w:hAnsi="宋体"/>
                <w:color w:val="auto"/>
                <w:sz w:val="24"/>
                <w:highlight w:val="none"/>
              </w:rPr>
              <w:t>_</w:t>
            </w:r>
            <w:r>
              <w:rPr>
                <w:rFonts w:ascii="宋体" w:hAnsi="宋体"/>
                <w:bCs/>
                <w:color w:val="auto"/>
                <w:sz w:val="24"/>
                <w:highlight w:val="none"/>
              </w:rPr>
              <w:t>分</w:t>
            </w:r>
          </w:p>
          <w:p>
            <w:pPr>
              <w:spacing w:line="380" w:lineRule="exact"/>
              <w:jc w:val="left"/>
              <w:rPr>
                <w:rFonts w:hint="eastAsia" w:ascii="宋体" w:hAnsi="宋体"/>
                <w:color w:val="auto"/>
                <w:sz w:val="24"/>
                <w:highlight w:val="none"/>
              </w:rPr>
            </w:pPr>
            <w:r>
              <w:rPr>
                <w:rFonts w:ascii="宋体" w:hAnsi="宋体"/>
                <w:color w:val="auto"/>
                <w:sz w:val="24"/>
                <w:highlight w:val="none"/>
              </w:rPr>
              <w:t>召开地点：____________</w:t>
            </w:r>
            <w:r>
              <w:rPr>
                <w:rFonts w:hint="eastAsia" w:ascii="宋体" w:hAnsi="宋体"/>
                <w:color w:val="auto"/>
                <w:sz w:val="24"/>
                <w:highlight w:val="none"/>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56" w:hRule="atLeast"/>
          <w:jc w:val="center"/>
        </w:trPr>
        <w:tc>
          <w:tcPr>
            <w:tcW w:w="967" w:type="dxa"/>
            <w:vAlign w:val="center"/>
          </w:tcPr>
          <w:p>
            <w:pPr>
              <w:pStyle w:val="211"/>
              <w:spacing w:line="380" w:lineRule="exact"/>
              <w:jc w:val="center"/>
              <w:rPr>
                <w:rFonts w:hAnsi="宋体"/>
                <w:color w:val="auto"/>
                <w:sz w:val="24"/>
                <w:szCs w:val="24"/>
                <w:highlight w:val="none"/>
              </w:rPr>
            </w:pPr>
            <w:r>
              <w:rPr>
                <w:rFonts w:hAnsi="宋体"/>
                <w:color w:val="auto"/>
                <w:sz w:val="24"/>
                <w:szCs w:val="24"/>
                <w:highlight w:val="none"/>
              </w:rPr>
              <w:t>4.1</w:t>
            </w:r>
          </w:p>
        </w:tc>
        <w:tc>
          <w:tcPr>
            <w:tcW w:w="1666" w:type="dxa"/>
            <w:vAlign w:val="center"/>
          </w:tcPr>
          <w:p>
            <w:pPr>
              <w:spacing w:line="380" w:lineRule="exact"/>
              <w:jc w:val="center"/>
              <w:rPr>
                <w:rFonts w:hint="eastAsia" w:ascii="宋体" w:hAnsi="宋体"/>
                <w:color w:val="auto"/>
                <w:sz w:val="24"/>
                <w:highlight w:val="none"/>
              </w:rPr>
            </w:pPr>
            <w:r>
              <w:rPr>
                <w:rFonts w:ascii="宋体" w:hAnsi="宋体"/>
                <w:color w:val="auto"/>
                <w:sz w:val="24"/>
                <w:highlight w:val="none"/>
              </w:rPr>
              <w:t>样品</w:t>
            </w:r>
          </w:p>
        </w:tc>
        <w:tc>
          <w:tcPr>
            <w:tcW w:w="7385" w:type="dxa"/>
            <w:vAlign w:val="center"/>
          </w:tcPr>
          <w:p>
            <w:pPr>
              <w:spacing w:line="380" w:lineRule="exact"/>
              <w:jc w:val="left"/>
              <w:rPr>
                <w:rFonts w:hint="eastAsia" w:ascii="宋体" w:hAnsi="宋体"/>
                <w:color w:val="auto"/>
                <w:sz w:val="24"/>
                <w:highlight w:val="none"/>
              </w:rPr>
            </w:pPr>
            <w:r>
              <w:rPr>
                <w:rFonts w:ascii="宋体" w:hAnsi="宋体"/>
                <w:color w:val="auto"/>
                <w:sz w:val="24"/>
                <w:highlight w:val="none"/>
              </w:rPr>
              <w:t>投标样品递交：</w:t>
            </w:r>
          </w:p>
          <w:p>
            <w:pPr>
              <w:spacing w:line="380" w:lineRule="exact"/>
              <w:jc w:val="left"/>
              <w:rPr>
                <w:rFonts w:hint="eastAsia" w:ascii="宋体" w:hAnsi="宋体"/>
                <w:color w:val="auto"/>
                <w:sz w:val="24"/>
                <w:highlight w:val="none"/>
              </w:rPr>
            </w:pPr>
            <w:r>
              <w:rPr>
                <w:rFonts w:hint="eastAsia" w:ascii="宋体" w:hAnsi="宋体"/>
                <w:color w:val="auto"/>
                <w:sz w:val="24"/>
                <w:highlight w:val="none"/>
              </w:rPr>
              <w:t>■</w:t>
            </w:r>
            <w:r>
              <w:rPr>
                <w:rFonts w:ascii="宋体" w:hAnsi="宋体"/>
                <w:color w:val="auto"/>
                <w:sz w:val="24"/>
                <w:highlight w:val="none"/>
              </w:rPr>
              <w:t>不需要</w:t>
            </w:r>
          </w:p>
          <w:p>
            <w:pPr>
              <w:spacing w:line="380" w:lineRule="exact"/>
              <w:jc w:val="left"/>
              <w:rPr>
                <w:rFonts w:hint="eastAsia" w:ascii="宋体" w:hAnsi="宋体"/>
                <w:color w:val="auto"/>
                <w:sz w:val="24"/>
                <w:highlight w:val="none"/>
              </w:rPr>
            </w:pPr>
            <w:r>
              <w:rPr>
                <w:rFonts w:ascii="宋体" w:hAnsi="宋体"/>
                <w:color w:val="auto"/>
                <w:sz w:val="24"/>
                <w:highlight w:val="none"/>
              </w:rPr>
              <w:t>□需要，具体要求如下：</w:t>
            </w:r>
          </w:p>
          <w:p>
            <w:pPr>
              <w:spacing w:line="380" w:lineRule="exact"/>
              <w:jc w:val="left"/>
              <w:rPr>
                <w:rFonts w:hint="eastAsia" w:ascii="宋体" w:hAnsi="宋体"/>
                <w:color w:val="auto"/>
                <w:sz w:val="24"/>
                <w:highlight w:val="none"/>
                <w:u w:val="single"/>
              </w:rPr>
            </w:pPr>
            <w:r>
              <w:rPr>
                <w:rFonts w:ascii="宋体" w:hAnsi="宋体"/>
                <w:color w:val="auto"/>
                <w:sz w:val="24"/>
                <w:highlight w:val="none"/>
              </w:rPr>
              <w:t>（1）样品制作的标准和要求：_________；</w:t>
            </w:r>
          </w:p>
          <w:p>
            <w:pPr>
              <w:spacing w:line="380" w:lineRule="exact"/>
              <w:jc w:val="left"/>
              <w:rPr>
                <w:rFonts w:hint="eastAsia" w:ascii="宋体" w:hAnsi="宋体"/>
                <w:color w:val="auto"/>
                <w:sz w:val="24"/>
                <w:highlight w:val="none"/>
              </w:rPr>
            </w:pPr>
            <w:r>
              <w:rPr>
                <w:rFonts w:ascii="宋体" w:hAnsi="宋体"/>
                <w:color w:val="auto"/>
                <w:sz w:val="24"/>
                <w:highlight w:val="none"/>
              </w:rPr>
              <w:t>（2）是否需要随样品提交相关检测报告：</w:t>
            </w:r>
          </w:p>
          <w:p>
            <w:pPr>
              <w:spacing w:line="380" w:lineRule="exact"/>
              <w:ind w:firstLine="600"/>
              <w:jc w:val="left"/>
              <w:rPr>
                <w:rFonts w:hint="eastAsia" w:ascii="宋体" w:hAnsi="宋体"/>
                <w:color w:val="auto"/>
                <w:sz w:val="24"/>
                <w:highlight w:val="none"/>
              </w:rPr>
            </w:pPr>
            <w:r>
              <w:rPr>
                <w:rFonts w:ascii="宋体" w:hAnsi="宋体"/>
                <w:color w:val="auto"/>
                <w:sz w:val="24"/>
                <w:highlight w:val="none"/>
              </w:rPr>
              <w:t>□不需要</w:t>
            </w:r>
          </w:p>
          <w:p>
            <w:pPr>
              <w:spacing w:line="380" w:lineRule="exact"/>
              <w:ind w:firstLine="600"/>
              <w:jc w:val="left"/>
              <w:rPr>
                <w:rFonts w:hint="eastAsia" w:ascii="宋体" w:hAnsi="宋体"/>
                <w:color w:val="auto"/>
                <w:sz w:val="24"/>
                <w:highlight w:val="none"/>
              </w:rPr>
            </w:pPr>
            <w:r>
              <w:rPr>
                <w:rFonts w:ascii="宋体" w:hAnsi="宋体"/>
                <w:color w:val="auto"/>
                <w:sz w:val="24"/>
                <w:highlight w:val="none"/>
              </w:rPr>
              <w:t>□需要</w:t>
            </w:r>
          </w:p>
          <w:p>
            <w:pPr>
              <w:spacing w:line="380" w:lineRule="exact"/>
              <w:jc w:val="left"/>
              <w:rPr>
                <w:rFonts w:hint="eastAsia" w:ascii="宋体" w:hAnsi="宋体"/>
                <w:color w:val="auto"/>
                <w:sz w:val="24"/>
                <w:highlight w:val="none"/>
              </w:rPr>
            </w:pPr>
            <w:r>
              <w:rPr>
                <w:rFonts w:ascii="宋体" w:hAnsi="宋体"/>
                <w:color w:val="auto"/>
                <w:sz w:val="24"/>
                <w:highlight w:val="none"/>
              </w:rPr>
              <w:t>（3）样品递交要求：_________；</w:t>
            </w:r>
          </w:p>
          <w:p>
            <w:pPr>
              <w:spacing w:line="380" w:lineRule="exact"/>
              <w:jc w:val="left"/>
              <w:rPr>
                <w:rFonts w:hint="eastAsia" w:ascii="宋体" w:hAnsi="宋体"/>
                <w:color w:val="auto"/>
                <w:sz w:val="24"/>
                <w:highlight w:val="none"/>
              </w:rPr>
            </w:pPr>
            <w:r>
              <w:rPr>
                <w:rFonts w:ascii="宋体" w:hAnsi="宋体"/>
                <w:color w:val="auto"/>
                <w:sz w:val="24"/>
                <w:highlight w:val="none"/>
              </w:rPr>
              <w:t>（4）未中标人样品退还：_________；</w:t>
            </w:r>
          </w:p>
          <w:p>
            <w:pPr>
              <w:spacing w:line="380" w:lineRule="exact"/>
              <w:jc w:val="left"/>
              <w:rPr>
                <w:rFonts w:hint="eastAsia" w:ascii="宋体" w:hAnsi="宋体"/>
                <w:color w:val="auto"/>
                <w:sz w:val="24"/>
                <w:highlight w:val="none"/>
                <w:u w:val="single"/>
              </w:rPr>
            </w:pPr>
            <w:r>
              <w:rPr>
                <w:rFonts w:ascii="宋体" w:hAnsi="宋体"/>
                <w:color w:val="auto"/>
                <w:sz w:val="24"/>
                <w:highlight w:val="none"/>
              </w:rPr>
              <w:t>（5）中标人样品保管、封存及退还：_________；</w:t>
            </w:r>
          </w:p>
          <w:p>
            <w:pPr>
              <w:spacing w:line="380" w:lineRule="exact"/>
              <w:jc w:val="left"/>
              <w:rPr>
                <w:rFonts w:hint="eastAsia" w:ascii="宋体" w:hAnsi="宋体"/>
                <w:color w:val="auto"/>
                <w:sz w:val="24"/>
                <w:highlight w:val="none"/>
              </w:rPr>
            </w:pPr>
            <w:r>
              <w:rPr>
                <w:rFonts w:ascii="宋体" w:hAnsi="宋体"/>
                <w:color w:val="auto"/>
                <w:sz w:val="24"/>
                <w:highlight w:val="none"/>
              </w:rPr>
              <w:t>（6）其他要求（如有）：_________。</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8" w:hRule="atLeast"/>
          <w:jc w:val="center"/>
        </w:trPr>
        <w:tc>
          <w:tcPr>
            <w:tcW w:w="967" w:type="dxa"/>
            <w:vAlign w:val="center"/>
          </w:tcPr>
          <w:p>
            <w:pPr>
              <w:pStyle w:val="211"/>
              <w:spacing w:line="380" w:lineRule="exact"/>
              <w:jc w:val="center"/>
              <w:rPr>
                <w:rFonts w:hAnsi="宋体"/>
                <w:color w:val="auto"/>
                <w:sz w:val="24"/>
                <w:szCs w:val="24"/>
                <w:highlight w:val="none"/>
              </w:rPr>
            </w:pPr>
            <w:r>
              <w:rPr>
                <w:rFonts w:hAnsi="宋体"/>
                <w:color w:val="auto"/>
                <w:sz w:val="24"/>
                <w:szCs w:val="24"/>
                <w:highlight w:val="none"/>
              </w:rPr>
              <w:t>5.2.5</w:t>
            </w:r>
          </w:p>
        </w:tc>
        <w:tc>
          <w:tcPr>
            <w:tcW w:w="1666" w:type="dxa"/>
            <w:vAlign w:val="center"/>
          </w:tcPr>
          <w:p>
            <w:pPr>
              <w:spacing w:line="380" w:lineRule="exact"/>
              <w:jc w:val="center"/>
              <w:rPr>
                <w:rFonts w:hint="eastAsia" w:ascii="宋体" w:hAnsi="宋体"/>
                <w:color w:val="auto"/>
                <w:sz w:val="24"/>
                <w:highlight w:val="none"/>
              </w:rPr>
            </w:pPr>
            <w:r>
              <w:rPr>
                <w:rFonts w:ascii="宋体" w:hAnsi="宋体"/>
                <w:color w:val="auto"/>
                <w:sz w:val="24"/>
                <w:highlight w:val="none"/>
              </w:rPr>
              <w:t>标的所属行业</w:t>
            </w:r>
          </w:p>
        </w:tc>
        <w:tc>
          <w:tcPr>
            <w:tcW w:w="7385" w:type="dxa"/>
            <w:vAlign w:val="center"/>
          </w:tcPr>
          <w:p>
            <w:pPr>
              <w:pBdr>
                <w:top w:val="none" w:color="000000" w:sz="0" w:space="0"/>
                <w:left w:val="none" w:color="000000" w:sz="0" w:space="0"/>
                <w:bottom w:val="none" w:color="000000" w:sz="0" w:space="0"/>
                <w:right w:val="none" w:color="000000" w:sz="0" w:space="0"/>
              </w:pBdr>
              <w:rPr>
                <w:color w:val="auto"/>
                <w:highlight w:val="none"/>
              </w:rPr>
            </w:pPr>
            <w:r>
              <w:rPr>
                <w:rFonts w:hint="eastAsia" w:ascii="宋体" w:hAnsi="宋体"/>
                <w:color w:val="auto"/>
                <w:sz w:val="24"/>
                <w:highlight w:val="none"/>
              </w:rPr>
              <w:t>本项目属于</w:t>
            </w:r>
            <w:r>
              <w:rPr>
                <w:rFonts w:hint="eastAsia" w:ascii="宋体" w:hAnsi="宋体"/>
                <w:b/>
                <w:bCs/>
                <w:color w:val="auto"/>
                <w:sz w:val="24"/>
                <w:highlight w:val="none"/>
                <w:u w:val="single"/>
              </w:rPr>
              <w:t>服务类</w:t>
            </w:r>
            <w:r>
              <w:rPr>
                <w:rFonts w:hint="eastAsia" w:ascii="宋体" w:hAnsi="宋体" w:cs="楷体"/>
                <w:color w:val="auto"/>
                <w:szCs w:val="21"/>
                <w:highlight w:val="none"/>
              </w:rPr>
              <w:t>，</w:t>
            </w:r>
            <w:r>
              <w:rPr>
                <w:rFonts w:ascii="宋体" w:hAnsi="宋体"/>
                <w:color w:val="auto"/>
                <w:sz w:val="24"/>
                <w:highlight w:val="none"/>
              </w:rPr>
              <w:t>采购标的对应的中小企业划分标准所属行业：</w:t>
            </w:r>
            <w:r>
              <w:rPr>
                <w:rFonts w:hint="eastAsia"/>
                <w:b/>
                <w:bCs/>
                <w:color w:val="auto"/>
                <w:sz w:val="24"/>
                <w:highlight w:val="none"/>
                <w:u w:val="single"/>
              </w:rPr>
              <w:t>租赁和商务服务业</w:t>
            </w:r>
            <w:r>
              <w:rPr>
                <w:rFonts w:hint="eastAsia" w:ascii="宋体" w:hAnsi="宋体"/>
                <w:color w:val="auto"/>
                <w:sz w:val="24"/>
                <w:highlight w:val="none"/>
              </w:rPr>
              <w:t>（《关于印发中小企业划型标准规定的通知》工信部联企业【2011】300号）。在填写时请正确选择中小企业声明函类型（货物、服务或工程），如填写错误或未填报则会导致资格审查不通过（专门面向中小企业采购）或报价不作相应扣除。</w:t>
            </w:r>
            <w:r>
              <w:rPr>
                <w:rFonts w:ascii="宋体" w:hAnsi="宋体" w:cs="宋体"/>
                <w:b/>
                <w:color w:val="auto"/>
                <w:sz w:val="24"/>
                <w:highlight w:val="none"/>
              </w:rPr>
              <w:t> </w:t>
            </w:r>
            <w:r>
              <w:rPr>
                <w:rFonts w:hint="eastAsia" w:ascii="宋体" w:hAnsi="宋体"/>
                <w:b/>
                <w:bCs/>
                <w:color w:val="auto"/>
                <w:sz w:val="24"/>
                <w:highlight w:val="none"/>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41" w:hRule="atLeast"/>
          <w:jc w:val="center"/>
        </w:trPr>
        <w:tc>
          <w:tcPr>
            <w:tcW w:w="967" w:type="dxa"/>
            <w:vAlign w:val="center"/>
          </w:tcPr>
          <w:p>
            <w:pPr>
              <w:pStyle w:val="211"/>
              <w:spacing w:line="380" w:lineRule="exact"/>
              <w:jc w:val="center"/>
              <w:rPr>
                <w:rFonts w:hAnsi="宋体"/>
                <w:color w:val="auto"/>
                <w:sz w:val="24"/>
                <w:szCs w:val="24"/>
                <w:highlight w:val="none"/>
              </w:rPr>
            </w:pPr>
            <w:r>
              <w:rPr>
                <w:rFonts w:hAnsi="宋体"/>
                <w:color w:val="auto"/>
                <w:sz w:val="24"/>
                <w:szCs w:val="24"/>
                <w:highlight w:val="none"/>
              </w:rPr>
              <w:t>11.2</w:t>
            </w:r>
          </w:p>
        </w:tc>
        <w:tc>
          <w:tcPr>
            <w:tcW w:w="1666" w:type="dxa"/>
            <w:vAlign w:val="center"/>
          </w:tcPr>
          <w:p>
            <w:pPr>
              <w:spacing w:line="380" w:lineRule="exact"/>
              <w:jc w:val="center"/>
              <w:rPr>
                <w:rFonts w:hint="eastAsia" w:ascii="宋体" w:hAnsi="宋体"/>
                <w:color w:val="auto"/>
                <w:sz w:val="24"/>
                <w:highlight w:val="none"/>
              </w:rPr>
            </w:pPr>
            <w:r>
              <w:rPr>
                <w:rFonts w:hint="eastAsia" w:ascii="宋体" w:hAnsi="宋体"/>
                <w:color w:val="auto"/>
                <w:sz w:val="24"/>
                <w:highlight w:val="none"/>
              </w:rPr>
              <w:t>投标报价</w:t>
            </w:r>
          </w:p>
        </w:tc>
        <w:tc>
          <w:tcPr>
            <w:tcW w:w="7385" w:type="dxa"/>
            <w:vAlign w:val="center"/>
          </w:tcPr>
          <w:p>
            <w:pPr>
              <w:spacing w:line="380" w:lineRule="exact"/>
              <w:jc w:val="left"/>
              <w:rPr>
                <w:rFonts w:hint="eastAsia" w:ascii="宋体" w:hAnsi="宋体"/>
                <w:color w:val="auto"/>
                <w:sz w:val="24"/>
                <w:highlight w:val="none"/>
              </w:rPr>
            </w:pPr>
            <w:r>
              <w:rPr>
                <w:rFonts w:hint="eastAsia" w:ascii="宋体" w:hAnsi="宋体"/>
                <w:color w:val="auto"/>
                <w:sz w:val="24"/>
                <w:highlight w:val="none"/>
              </w:rPr>
              <w:t>投标报价的特殊规定：</w:t>
            </w:r>
          </w:p>
          <w:p>
            <w:pPr>
              <w:spacing w:line="380" w:lineRule="exact"/>
              <w:jc w:val="left"/>
              <w:rPr>
                <w:rFonts w:hint="eastAsia" w:ascii="宋体" w:hAnsi="宋体"/>
                <w:color w:val="auto"/>
                <w:sz w:val="24"/>
                <w:highlight w:val="none"/>
              </w:rPr>
            </w:pPr>
            <w:r>
              <w:rPr>
                <w:rFonts w:ascii="宋体" w:hAnsi="宋体"/>
                <w:color w:val="auto"/>
                <w:sz w:val="24"/>
                <w:highlight w:val="none"/>
              </w:rPr>
              <w:t>■无</w:t>
            </w:r>
          </w:p>
          <w:p>
            <w:pPr>
              <w:spacing w:line="380" w:lineRule="exact"/>
              <w:jc w:val="left"/>
              <w:rPr>
                <w:rFonts w:hint="eastAsia" w:ascii="宋体" w:hAnsi="宋体"/>
                <w:color w:val="auto"/>
                <w:sz w:val="24"/>
                <w:highlight w:val="none"/>
              </w:rPr>
            </w:pPr>
            <w:r>
              <w:rPr>
                <w:rFonts w:ascii="宋体" w:hAnsi="宋体"/>
                <w:color w:val="auto"/>
                <w:sz w:val="24"/>
                <w:highlight w:val="none"/>
              </w:rPr>
              <w:t>□有，具体情形：_____</w:t>
            </w:r>
            <w:r>
              <w:rPr>
                <w:rFonts w:hint="eastAsia" w:ascii="宋体" w:hAnsi="宋体"/>
                <w:color w:val="auto"/>
                <w:sz w:val="24"/>
                <w:highlight w:val="none"/>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67" w:type="dxa"/>
            <w:vAlign w:val="center"/>
          </w:tcPr>
          <w:p>
            <w:pPr>
              <w:pStyle w:val="211"/>
              <w:spacing w:line="380" w:lineRule="exact"/>
              <w:jc w:val="center"/>
              <w:rPr>
                <w:rFonts w:hAnsi="宋体"/>
                <w:color w:val="auto"/>
                <w:sz w:val="24"/>
                <w:szCs w:val="24"/>
                <w:highlight w:val="none"/>
              </w:rPr>
            </w:pPr>
            <w:r>
              <w:rPr>
                <w:rFonts w:hAnsi="宋体"/>
                <w:color w:val="auto"/>
                <w:sz w:val="24"/>
                <w:szCs w:val="24"/>
                <w:highlight w:val="none"/>
              </w:rPr>
              <w:t>12</w:t>
            </w:r>
          </w:p>
        </w:tc>
        <w:tc>
          <w:tcPr>
            <w:tcW w:w="1666" w:type="dxa"/>
            <w:vAlign w:val="center"/>
          </w:tcPr>
          <w:p>
            <w:pPr>
              <w:spacing w:line="380" w:lineRule="exact"/>
              <w:jc w:val="center"/>
              <w:rPr>
                <w:rFonts w:hint="eastAsia" w:ascii="宋体" w:hAnsi="宋体"/>
                <w:color w:val="auto"/>
                <w:sz w:val="24"/>
                <w:highlight w:val="none"/>
              </w:rPr>
            </w:pPr>
            <w:r>
              <w:rPr>
                <w:rFonts w:hint="eastAsia" w:ascii="宋体" w:hAnsi="宋体"/>
                <w:color w:val="auto"/>
                <w:sz w:val="24"/>
                <w:highlight w:val="none"/>
              </w:rPr>
              <w:t>投标保证金</w:t>
            </w:r>
          </w:p>
        </w:tc>
        <w:tc>
          <w:tcPr>
            <w:tcW w:w="7385" w:type="dxa"/>
            <w:vAlign w:val="center"/>
          </w:tcPr>
          <w:p>
            <w:pPr>
              <w:spacing w:line="380" w:lineRule="exact"/>
              <w:jc w:val="left"/>
              <w:rPr>
                <w:rFonts w:hint="eastAsia" w:ascii="宋体" w:hAnsi="宋体"/>
                <w:color w:val="auto"/>
                <w:sz w:val="24"/>
                <w:highlight w:val="none"/>
              </w:rPr>
            </w:pPr>
            <w:r>
              <w:rPr>
                <w:rFonts w:hint="eastAsia" w:ascii="宋体" w:hAnsi="宋体"/>
                <w:color w:val="auto"/>
                <w:sz w:val="24"/>
                <w:highlight w:val="none"/>
              </w:rPr>
              <w:t>免收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67" w:type="dxa"/>
            <w:vAlign w:val="center"/>
          </w:tcPr>
          <w:p>
            <w:pPr>
              <w:pStyle w:val="211"/>
              <w:spacing w:line="380" w:lineRule="exact"/>
              <w:jc w:val="center"/>
              <w:rPr>
                <w:rFonts w:hAnsi="宋体"/>
                <w:color w:val="auto"/>
                <w:sz w:val="24"/>
                <w:szCs w:val="24"/>
                <w:highlight w:val="none"/>
              </w:rPr>
            </w:pPr>
            <w:r>
              <w:rPr>
                <w:rFonts w:hAnsi="宋体"/>
                <w:color w:val="auto"/>
                <w:sz w:val="24"/>
                <w:szCs w:val="24"/>
                <w:highlight w:val="none"/>
              </w:rPr>
              <w:t>13.1</w:t>
            </w:r>
          </w:p>
        </w:tc>
        <w:tc>
          <w:tcPr>
            <w:tcW w:w="1666" w:type="dxa"/>
            <w:vAlign w:val="center"/>
          </w:tcPr>
          <w:p>
            <w:pPr>
              <w:spacing w:line="380" w:lineRule="exact"/>
              <w:jc w:val="center"/>
              <w:rPr>
                <w:rFonts w:hint="eastAsia" w:ascii="宋体" w:hAnsi="宋体"/>
                <w:color w:val="auto"/>
                <w:sz w:val="24"/>
                <w:highlight w:val="none"/>
              </w:rPr>
            </w:pPr>
            <w:r>
              <w:rPr>
                <w:rFonts w:ascii="宋体" w:hAnsi="宋体"/>
                <w:color w:val="auto"/>
                <w:sz w:val="24"/>
                <w:highlight w:val="none"/>
              </w:rPr>
              <w:t>投标有效期</w:t>
            </w:r>
          </w:p>
        </w:tc>
        <w:tc>
          <w:tcPr>
            <w:tcW w:w="7385" w:type="dxa"/>
            <w:vAlign w:val="center"/>
          </w:tcPr>
          <w:p>
            <w:pPr>
              <w:spacing w:line="380" w:lineRule="exact"/>
              <w:jc w:val="left"/>
              <w:rPr>
                <w:rFonts w:hint="eastAsia" w:ascii="宋体" w:hAnsi="宋体"/>
                <w:color w:val="auto"/>
                <w:sz w:val="24"/>
                <w:highlight w:val="none"/>
              </w:rPr>
            </w:pPr>
            <w:r>
              <w:rPr>
                <w:rFonts w:ascii="宋体" w:hAnsi="宋体"/>
                <w:color w:val="auto"/>
                <w:sz w:val="24"/>
                <w:highlight w:val="none"/>
              </w:rPr>
              <w:t>自提交投标文件的截止之日起算</w:t>
            </w:r>
            <w:r>
              <w:rPr>
                <w:rFonts w:ascii="宋体" w:hAnsi="宋体"/>
                <w:color w:val="auto"/>
                <w:sz w:val="24"/>
                <w:highlight w:val="none"/>
                <w:u w:val="single"/>
              </w:rPr>
              <w:t>60</w:t>
            </w:r>
            <w:r>
              <w:rPr>
                <w:rFonts w:ascii="宋体" w:hAnsi="宋体"/>
                <w:color w:val="auto"/>
                <w:sz w:val="24"/>
                <w:highlight w:val="none"/>
              </w:rPr>
              <w:t>日历天。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20" w:hRule="atLeast"/>
          <w:jc w:val="center"/>
        </w:trPr>
        <w:tc>
          <w:tcPr>
            <w:tcW w:w="967" w:type="dxa"/>
            <w:vAlign w:val="center"/>
          </w:tcPr>
          <w:p>
            <w:pPr>
              <w:pStyle w:val="211"/>
              <w:spacing w:line="380" w:lineRule="exact"/>
              <w:jc w:val="center"/>
              <w:rPr>
                <w:rFonts w:hAnsi="宋体"/>
                <w:color w:val="auto"/>
                <w:sz w:val="24"/>
                <w:szCs w:val="24"/>
                <w:highlight w:val="none"/>
              </w:rPr>
            </w:pPr>
            <w:r>
              <w:rPr>
                <w:rFonts w:hAnsi="宋体"/>
                <w:color w:val="auto"/>
                <w:sz w:val="24"/>
                <w:szCs w:val="24"/>
                <w:highlight w:val="none"/>
              </w:rPr>
              <w:t>25.5</w:t>
            </w:r>
          </w:p>
        </w:tc>
        <w:tc>
          <w:tcPr>
            <w:tcW w:w="1666" w:type="dxa"/>
            <w:vAlign w:val="center"/>
          </w:tcPr>
          <w:p>
            <w:pPr>
              <w:spacing w:line="380" w:lineRule="exact"/>
              <w:jc w:val="center"/>
              <w:rPr>
                <w:rFonts w:hint="eastAsia" w:ascii="宋体" w:hAnsi="宋体"/>
                <w:color w:val="auto"/>
                <w:sz w:val="24"/>
                <w:highlight w:val="none"/>
              </w:rPr>
            </w:pPr>
            <w:r>
              <w:rPr>
                <w:rFonts w:ascii="宋体" w:hAnsi="宋体"/>
                <w:color w:val="auto"/>
                <w:sz w:val="24"/>
                <w:highlight w:val="none"/>
              </w:rPr>
              <w:t>分包</w:t>
            </w:r>
          </w:p>
        </w:tc>
        <w:tc>
          <w:tcPr>
            <w:tcW w:w="7385" w:type="dxa"/>
            <w:vAlign w:val="center"/>
          </w:tcPr>
          <w:p>
            <w:pPr>
              <w:spacing w:line="380" w:lineRule="exact"/>
              <w:jc w:val="left"/>
              <w:rPr>
                <w:rFonts w:hint="eastAsia" w:ascii="宋体" w:hAnsi="宋体"/>
                <w:color w:val="auto"/>
                <w:sz w:val="24"/>
                <w:highlight w:val="none"/>
              </w:rPr>
            </w:pPr>
            <w:r>
              <w:rPr>
                <w:rFonts w:ascii="宋体" w:hAnsi="宋体"/>
                <w:color w:val="auto"/>
                <w:sz w:val="24"/>
                <w:highlight w:val="none"/>
              </w:rPr>
              <w:t xml:space="preserve">本项目的非主体、非关键性工作是否允许分包： </w:t>
            </w:r>
          </w:p>
          <w:p>
            <w:pPr>
              <w:spacing w:line="380" w:lineRule="exact"/>
              <w:jc w:val="left"/>
              <w:rPr>
                <w:rFonts w:hint="eastAsia" w:ascii="宋体" w:hAnsi="宋体"/>
                <w:color w:val="auto"/>
                <w:sz w:val="24"/>
                <w:highlight w:val="none"/>
              </w:rPr>
            </w:pPr>
            <w:r>
              <w:rPr>
                <w:rFonts w:hint="eastAsia" w:ascii="宋体" w:hAnsi="宋体"/>
                <w:color w:val="auto"/>
                <w:sz w:val="24"/>
                <w:highlight w:val="none"/>
              </w:rPr>
              <w:t>■</w:t>
            </w:r>
            <w:r>
              <w:rPr>
                <w:rFonts w:ascii="宋体" w:hAnsi="宋体"/>
                <w:color w:val="auto"/>
                <w:sz w:val="24"/>
                <w:highlight w:val="none"/>
              </w:rPr>
              <w:t>不允许</w:t>
            </w:r>
          </w:p>
          <w:p>
            <w:pPr>
              <w:spacing w:line="380" w:lineRule="exact"/>
              <w:jc w:val="left"/>
              <w:rPr>
                <w:rFonts w:hint="eastAsia" w:ascii="宋体" w:hAnsi="宋体"/>
                <w:color w:val="auto"/>
                <w:sz w:val="24"/>
                <w:highlight w:val="none"/>
              </w:rPr>
            </w:pPr>
            <w:r>
              <w:rPr>
                <w:rFonts w:ascii="宋体" w:hAnsi="宋体"/>
                <w:color w:val="auto"/>
                <w:sz w:val="24"/>
                <w:highlight w:val="none"/>
              </w:rPr>
              <w:t>□允许，具体要求：</w:t>
            </w:r>
          </w:p>
          <w:p>
            <w:pPr>
              <w:spacing w:line="380" w:lineRule="exact"/>
              <w:jc w:val="left"/>
              <w:rPr>
                <w:rFonts w:hint="eastAsia" w:ascii="宋体" w:hAnsi="宋体"/>
                <w:color w:val="auto"/>
                <w:sz w:val="24"/>
                <w:highlight w:val="none"/>
              </w:rPr>
            </w:pPr>
            <w:r>
              <w:rPr>
                <w:rFonts w:ascii="宋体" w:hAnsi="宋体"/>
                <w:color w:val="auto"/>
                <w:sz w:val="24"/>
                <w:highlight w:val="none"/>
              </w:rPr>
              <w:t>（1）可以分包履行的具体内容：_____；</w:t>
            </w:r>
          </w:p>
          <w:p>
            <w:pPr>
              <w:spacing w:line="380" w:lineRule="exact"/>
              <w:jc w:val="left"/>
              <w:rPr>
                <w:rFonts w:hint="eastAsia" w:ascii="宋体" w:hAnsi="宋体"/>
                <w:color w:val="auto"/>
                <w:sz w:val="24"/>
                <w:highlight w:val="none"/>
              </w:rPr>
            </w:pPr>
            <w:r>
              <w:rPr>
                <w:rFonts w:ascii="宋体" w:hAnsi="宋体"/>
                <w:color w:val="auto"/>
                <w:sz w:val="24"/>
                <w:highlight w:val="none"/>
              </w:rPr>
              <w:t>（2）允许分包的金额或者比例：_____；</w:t>
            </w:r>
          </w:p>
          <w:p>
            <w:pPr>
              <w:spacing w:line="380" w:lineRule="exact"/>
              <w:jc w:val="left"/>
              <w:rPr>
                <w:rFonts w:hint="eastAsia" w:ascii="宋体" w:hAnsi="宋体"/>
                <w:color w:val="auto"/>
                <w:sz w:val="24"/>
                <w:highlight w:val="none"/>
                <w:u w:val="single"/>
              </w:rPr>
            </w:pPr>
            <w:r>
              <w:rPr>
                <w:rFonts w:ascii="宋体" w:hAnsi="宋体"/>
                <w:color w:val="auto"/>
                <w:sz w:val="24"/>
                <w:highlight w:val="none"/>
              </w:rPr>
              <w:t>（3）其他要求：_____。</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67" w:type="dxa"/>
            <w:vAlign w:val="center"/>
          </w:tcPr>
          <w:p>
            <w:pPr>
              <w:pStyle w:val="211"/>
              <w:spacing w:line="380" w:lineRule="exact"/>
              <w:jc w:val="center"/>
              <w:rPr>
                <w:rFonts w:hAnsi="宋体"/>
                <w:color w:val="auto"/>
                <w:sz w:val="24"/>
                <w:szCs w:val="24"/>
                <w:highlight w:val="none"/>
              </w:rPr>
            </w:pPr>
            <w:r>
              <w:rPr>
                <w:rFonts w:hAnsi="宋体"/>
                <w:color w:val="auto"/>
                <w:sz w:val="24"/>
                <w:szCs w:val="24"/>
                <w:highlight w:val="none"/>
              </w:rPr>
              <w:t>26.1.1</w:t>
            </w:r>
          </w:p>
        </w:tc>
        <w:tc>
          <w:tcPr>
            <w:tcW w:w="1666" w:type="dxa"/>
            <w:vAlign w:val="center"/>
          </w:tcPr>
          <w:p>
            <w:pPr>
              <w:spacing w:line="380" w:lineRule="exact"/>
              <w:jc w:val="center"/>
              <w:rPr>
                <w:rFonts w:hint="eastAsia" w:ascii="宋体" w:hAnsi="宋体"/>
                <w:color w:val="auto"/>
                <w:sz w:val="24"/>
                <w:highlight w:val="none"/>
              </w:rPr>
            </w:pPr>
            <w:r>
              <w:rPr>
                <w:rFonts w:ascii="宋体" w:hAnsi="宋体"/>
                <w:color w:val="auto"/>
                <w:sz w:val="24"/>
                <w:highlight w:val="none"/>
              </w:rPr>
              <w:t>询问</w:t>
            </w:r>
          </w:p>
        </w:tc>
        <w:tc>
          <w:tcPr>
            <w:tcW w:w="7385" w:type="dxa"/>
            <w:vAlign w:val="center"/>
          </w:tcPr>
          <w:p>
            <w:pPr>
              <w:spacing w:line="380" w:lineRule="exact"/>
              <w:jc w:val="left"/>
              <w:rPr>
                <w:rFonts w:hint="eastAsia" w:ascii="宋体" w:hAnsi="宋体"/>
                <w:color w:val="auto"/>
                <w:sz w:val="24"/>
                <w:highlight w:val="none"/>
              </w:rPr>
            </w:pPr>
            <w:r>
              <w:rPr>
                <w:rFonts w:ascii="宋体" w:hAnsi="宋体"/>
                <w:color w:val="auto"/>
                <w:sz w:val="24"/>
                <w:highlight w:val="none"/>
              </w:rPr>
              <w:t>询问送达形式：</w:t>
            </w:r>
            <w:r>
              <w:rPr>
                <w:rFonts w:hint="eastAsia" w:ascii="宋体" w:hAnsi="宋体"/>
                <w:color w:val="auto"/>
                <w:sz w:val="24"/>
                <w:highlight w:val="none"/>
                <w:u w:val="single"/>
              </w:rPr>
              <w:t>书面形式</w:t>
            </w:r>
            <w:r>
              <w:rPr>
                <w:rFonts w:ascii="宋体" w:hAnsi="宋体"/>
                <w:color w:val="auto"/>
                <w:sz w:val="24"/>
                <w:highlight w:val="none"/>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67" w:type="dxa"/>
            <w:vAlign w:val="center"/>
          </w:tcPr>
          <w:p>
            <w:pPr>
              <w:pStyle w:val="211"/>
              <w:spacing w:line="380" w:lineRule="exact"/>
              <w:jc w:val="center"/>
              <w:rPr>
                <w:rFonts w:hAnsi="宋体"/>
                <w:color w:val="auto"/>
                <w:sz w:val="24"/>
                <w:szCs w:val="24"/>
                <w:highlight w:val="none"/>
              </w:rPr>
            </w:pPr>
            <w:r>
              <w:rPr>
                <w:rFonts w:hAnsi="宋体"/>
                <w:color w:val="auto"/>
                <w:sz w:val="24"/>
                <w:szCs w:val="24"/>
                <w:highlight w:val="none"/>
              </w:rPr>
              <w:t>26.3</w:t>
            </w:r>
          </w:p>
        </w:tc>
        <w:tc>
          <w:tcPr>
            <w:tcW w:w="1666" w:type="dxa"/>
            <w:vAlign w:val="center"/>
          </w:tcPr>
          <w:p>
            <w:pPr>
              <w:spacing w:line="380" w:lineRule="exact"/>
              <w:jc w:val="center"/>
              <w:rPr>
                <w:rFonts w:hint="eastAsia" w:ascii="宋体" w:hAnsi="宋体"/>
                <w:color w:val="auto"/>
                <w:sz w:val="24"/>
                <w:highlight w:val="none"/>
              </w:rPr>
            </w:pPr>
            <w:r>
              <w:rPr>
                <w:rFonts w:ascii="宋体" w:hAnsi="宋体"/>
                <w:color w:val="auto"/>
                <w:sz w:val="24"/>
                <w:highlight w:val="none"/>
              </w:rPr>
              <w:t>联系方式</w:t>
            </w:r>
          </w:p>
        </w:tc>
        <w:tc>
          <w:tcPr>
            <w:tcW w:w="7385" w:type="dxa"/>
            <w:vAlign w:val="center"/>
          </w:tcPr>
          <w:p>
            <w:pPr>
              <w:spacing w:line="380" w:lineRule="exact"/>
              <w:jc w:val="left"/>
              <w:rPr>
                <w:rFonts w:hint="eastAsia" w:ascii="宋体" w:hAnsi="宋体"/>
                <w:color w:val="auto"/>
                <w:sz w:val="24"/>
                <w:highlight w:val="none"/>
              </w:rPr>
            </w:pPr>
            <w:r>
              <w:rPr>
                <w:rFonts w:ascii="宋体" w:hAnsi="宋体"/>
                <w:color w:val="auto"/>
                <w:sz w:val="24"/>
                <w:highlight w:val="none"/>
              </w:rPr>
              <w:t>接收询问和质疑的联系方式</w:t>
            </w:r>
          </w:p>
          <w:p>
            <w:pPr>
              <w:spacing w:line="380" w:lineRule="exact"/>
              <w:jc w:val="left"/>
              <w:rPr>
                <w:rFonts w:hint="eastAsia" w:ascii="宋体" w:hAnsi="宋体"/>
                <w:color w:val="auto"/>
                <w:sz w:val="24"/>
                <w:highlight w:val="none"/>
              </w:rPr>
            </w:pPr>
            <w:r>
              <w:rPr>
                <w:rFonts w:ascii="宋体" w:hAnsi="宋体"/>
                <w:color w:val="auto"/>
                <w:sz w:val="24"/>
                <w:highlight w:val="none"/>
              </w:rPr>
              <w:t>联系部门：</w:t>
            </w:r>
            <w:r>
              <w:rPr>
                <w:rFonts w:hint="eastAsia" w:ascii="宋体" w:hAnsi="宋体"/>
                <w:color w:val="auto"/>
                <w:sz w:val="24"/>
                <w:highlight w:val="none"/>
                <w:u w:val="single"/>
                <w:lang w:val="en-US" w:eastAsia="zh-CN"/>
              </w:rPr>
              <w:t>江苏建安造价师事务所有限公司</w:t>
            </w:r>
            <w:r>
              <w:rPr>
                <w:rFonts w:ascii="宋体" w:hAnsi="宋体"/>
                <w:color w:val="auto"/>
                <w:sz w:val="24"/>
                <w:highlight w:val="none"/>
              </w:rPr>
              <w:t>；</w:t>
            </w:r>
          </w:p>
          <w:p>
            <w:pPr>
              <w:spacing w:line="380" w:lineRule="exact"/>
              <w:jc w:val="left"/>
              <w:rPr>
                <w:rFonts w:hint="eastAsia" w:ascii="宋体" w:hAnsi="宋体"/>
                <w:color w:val="auto"/>
                <w:sz w:val="24"/>
                <w:highlight w:val="none"/>
              </w:rPr>
            </w:pPr>
            <w:r>
              <w:rPr>
                <w:rFonts w:ascii="宋体" w:hAnsi="宋体"/>
                <w:color w:val="auto"/>
                <w:sz w:val="24"/>
                <w:highlight w:val="none"/>
              </w:rPr>
              <w:t>联系电话：</w:t>
            </w:r>
            <w:r>
              <w:rPr>
                <w:rFonts w:hint="eastAsia" w:ascii="宋体" w:hAnsi="宋体"/>
                <w:color w:val="auto"/>
                <w:sz w:val="24"/>
                <w:highlight w:val="none"/>
                <w:u w:val="single"/>
              </w:rPr>
              <w:t>0519-86801355</w:t>
            </w:r>
            <w:r>
              <w:rPr>
                <w:rFonts w:ascii="宋体" w:hAnsi="宋体"/>
                <w:color w:val="auto"/>
                <w:sz w:val="24"/>
                <w:highlight w:val="none"/>
              </w:rPr>
              <w:t>；</w:t>
            </w:r>
          </w:p>
          <w:p>
            <w:pPr>
              <w:spacing w:line="380" w:lineRule="exact"/>
              <w:jc w:val="left"/>
              <w:rPr>
                <w:rFonts w:hint="eastAsia" w:ascii="宋体" w:hAnsi="宋体"/>
                <w:color w:val="auto"/>
                <w:sz w:val="24"/>
                <w:highlight w:val="none"/>
              </w:rPr>
            </w:pPr>
            <w:r>
              <w:rPr>
                <w:rFonts w:ascii="宋体" w:hAnsi="宋体"/>
                <w:color w:val="auto"/>
                <w:sz w:val="24"/>
                <w:highlight w:val="none"/>
              </w:rPr>
              <w:t>通讯地址：</w:t>
            </w:r>
            <w:r>
              <w:rPr>
                <w:rFonts w:hint="eastAsia" w:ascii="宋体" w:hAnsi="宋体"/>
                <w:color w:val="auto"/>
                <w:sz w:val="24"/>
                <w:highlight w:val="none"/>
                <w:u w:val="single"/>
              </w:rPr>
              <w:t>常州市钟楼区景尚路1号景尚大厦4楼</w:t>
            </w:r>
            <w:r>
              <w:rPr>
                <w:rFonts w:ascii="宋体" w:hAnsi="宋体"/>
                <w:color w:val="auto"/>
                <w:sz w:val="24"/>
                <w:highlight w:val="none"/>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67" w:type="dxa"/>
            <w:vAlign w:val="center"/>
          </w:tcPr>
          <w:p>
            <w:pPr>
              <w:pStyle w:val="211"/>
              <w:spacing w:line="380" w:lineRule="exact"/>
              <w:jc w:val="center"/>
              <w:rPr>
                <w:rFonts w:hAnsi="宋体"/>
                <w:color w:val="auto"/>
                <w:sz w:val="24"/>
                <w:szCs w:val="24"/>
                <w:highlight w:val="none"/>
              </w:rPr>
            </w:pPr>
            <w:r>
              <w:rPr>
                <w:rFonts w:hAnsi="宋体"/>
                <w:color w:val="auto"/>
                <w:sz w:val="24"/>
                <w:szCs w:val="24"/>
                <w:highlight w:val="none"/>
              </w:rPr>
              <w:t>27</w:t>
            </w:r>
          </w:p>
        </w:tc>
        <w:tc>
          <w:tcPr>
            <w:tcW w:w="1666" w:type="dxa"/>
            <w:vAlign w:val="center"/>
          </w:tcPr>
          <w:p>
            <w:pPr>
              <w:spacing w:line="380" w:lineRule="exact"/>
              <w:jc w:val="center"/>
              <w:rPr>
                <w:rFonts w:hint="eastAsia" w:ascii="宋体" w:hAnsi="宋体"/>
                <w:color w:val="auto"/>
                <w:sz w:val="24"/>
                <w:highlight w:val="none"/>
              </w:rPr>
            </w:pPr>
            <w:r>
              <w:rPr>
                <w:rFonts w:ascii="宋体" w:hAnsi="宋体"/>
                <w:color w:val="auto"/>
                <w:sz w:val="24"/>
                <w:highlight w:val="none"/>
              </w:rPr>
              <w:t>代理费</w:t>
            </w:r>
          </w:p>
        </w:tc>
        <w:tc>
          <w:tcPr>
            <w:tcW w:w="7385" w:type="dxa"/>
            <w:vAlign w:val="center"/>
          </w:tcPr>
          <w:p>
            <w:pPr>
              <w:spacing w:line="380" w:lineRule="exact"/>
              <w:jc w:val="left"/>
              <w:rPr>
                <w:rFonts w:hint="eastAsia" w:ascii="宋体" w:hAnsi="宋体"/>
                <w:color w:val="auto"/>
                <w:sz w:val="24"/>
                <w:highlight w:val="none"/>
              </w:rPr>
            </w:pPr>
            <w:r>
              <w:rPr>
                <w:rFonts w:ascii="宋体" w:hAnsi="宋体"/>
                <w:color w:val="auto"/>
                <w:sz w:val="24"/>
                <w:highlight w:val="none"/>
              </w:rPr>
              <w:t>收费对象：</w:t>
            </w:r>
          </w:p>
          <w:p>
            <w:pPr>
              <w:spacing w:line="380" w:lineRule="exact"/>
              <w:jc w:val="left"/>
              <w:rPr>
                <w:rFonts w:hint="eastAsia" w:ascii="宋体" w:hAnsi="宋体"/>
                <w:color w:val="auto"/>
                <w:sz w:val="24"/>
                <w:highlight w:val="none"/>
              </w:rPr>
            </w:pPr>
            <w:r>
              <w:rPr>
                <w:rFonts w:ascii="宋体" w:hAnsi="宋体"/>
                <w:color w:val="auto"/>
                <w:sz w:val="24"/>
                <w:highlight w:val="none"/>
              </w:rPr>
              <w:t>□采购人</w:t>
            </w:r>
          </w:p>
          <w:p>
            <w:pPr>
              <w:spacing w:line="380" w:lineRule="exact"/>
              <w:jc w:val="left"/>
              <w:rPr>
                <w:rFonts w:hint="eastAsia" w:ascii="宋体" w:hAnsi="宋体"/>
                <w:color w:val="auto"/>
                <w:sz w:val="24"/>
                <w:highlight w:val="none"/>
              </w:rPr>
            </w:pPr>
            <w:r>
              <w:rPr>
                <w:rFonts w:hint="eastAsia" w:ascii="宋体" w:hAnsi="宋体"/>
                <w:color w:val="auto"/>
                <w:sz w:val="24"/>
                <w:highlight w:val="none"/>
              </w:rPr>
              <w:t>■</w:t>
            </w:r>
            <w:r>
              <w:rPr>
                <w:rFonts w:ascii="宋体" w:hAnsi="宋体"/>
                <w:color w:val="auto"/>
                <w:sz w:val="24"/>
                <w:highlight w:val="none"/>
              </w:rPr>
              <w:t>中标人</w:t>
            </w:r>
          </w:p>
          <w:p>
            <w:pPr>
              <w:pStyle w:val="2"/>
              <w:spacing w:line="380" w:lineRule="exact"/>
              <w:rPr>
                <w:rFonts w:hint="eastAsia" w:ascii="宋体" w:hAnsi="宋体"/>
                <w:color w:val="auto"/>
                <w:highlight w:val="none"/>
              </w:rPr>
            </w:pPr>
            <w:r>
              <w:rPr>
                <w:rFonts w:ascii="宋体" w:hAnsi="宋体"/>
                <w:color w:val="auto"/>
                <w:highlight w:val="none"/>
              </w:rPr>
              <w:t>收费标准：</w:t>
            </w:r>
          </w:p>
          <w:tbl>
            <w:tblPr>
              <w:tblStyle w:val="33"/>
              <w:tblW w:w="4734"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027"/>
              <w:gridCol w:w="170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53" w:hRule="atLeast"/>
              </w:trPr>
              <w:tc>
                <w:tcPr>
                  <w:tcW w:w="3027" w:type="dxa"/>
                </w:tcPr>
                <w:p>
                  <w:pPr>
                    <w:spacing w:line="380" w:lineRule="exact"/>
                    <w:ind w:firstLine="945"/>
                    <w:rPr>
                      <w:rFonts w:hint="eastAsia" w:ascii="宋体" w:hAnsi="宋体" w:cs="宋体"/>
                      <w:bCs/>
                      <w:color w:val="auto"/>
                      <w:sz w:val="24"/>
                      <w:highlight w:val="none"/>
                    </w:rPr>
                  </w:pPr>
                  <w:r>
                    <w:rPr>
                      <w:color w:val="auto"/>
                      <w:highlight w:val="none"/>
                    </w:rPr>
                    <mc:AlternateContent>
                      <mc:Choice Requires="wps">
                        <w:drawing>
                          <wp:anchor distT="0" distB="0" distL="114300" distR="114300" simplePos="0" relativeHeight="251660288" behindDoc="0" locked="0" layoutInCell="1" allowOverlap="1">
                            <wp:simplePos x="0" y="0"/>
                            <wp:positionH relativeFrom="column">
                              <wp:posOffset>269240</wp:posOffset>
                            </wp:positionH>
                            <wp:positionV relativeFrom="paragraph">
                              <wp:posOffset>5715</wp:posOffset>
                            </wp:positionV>
                            <wp:extent cx="1591310" cy="1431925"/>
                            <wp:effectExtent l="0" t="0" r="0" b="0"/>
                            <wp:wrapNone/>
                            <wp:docPr id="2" name="直接连接符 2"/>
                            <wp:cNvGraphicFramePr/>
                            <a:graphic xmlns:a="http://schemas.openxmlformats.org/drawingml/2006/main">
                              <a:graphicData uri="http://schemas.microsoft.com/office/word/2010/wordprocessingShape">
                                <wps:wsp>
                                  <wps:cNvCnPr/>
                                  <wps:spPr bwMode="auto">
                                    <a:xfrm flipH="1" flipV="1">
                                      <a:off x="0" y="0"/>
                                      <a:ext cx="1591310" cy="1431925"/>
                                    </a:xfrm>
                                    <a:prstGeom prst="line">
                                      <a:avLst/>
                                    </a:prstGeom>
                                    <a:noFill/>
                                    <a:ln>
                                      <a:solidFill>
                                        <a:srgbClr val="000000"/>
                                      </a:solidFill>
                                    </a:ln>
                                  </wps:spPr>
                                  <wps:bodyPr/>
                                </wps:wsp>
                              </a:graphicData>
                            </a:graphic>
                          </wp:anchor>
                        </w:drawing>
                      </mc:Choice>
                      <mc:Fallback>
                        <w:pict>
                          <v:line id="_x0000_s1026" o:spid="_x0000_s1026" o:spt="20" style="position:absolute;left:0pt;flip:x y;margin-left:21.2pt;margin-top:0.45pt;height:112.75pt;width:125.3pt;z-index:251660288;mso-width-relative:page;mso-height-relative:page;" filled="f" stroked="t" coordsize="21600,21600" o:gfxdata="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AoKTli1AAAAAcBAAAPAAAAAAAAAAEAIAAAACIAAABk&#10;cnMvZG93bnJldi54bWxQSwECFAAUAAAACACHTuJAP8vI+9EBAAB/AwAADgAAAAAAAAABACAAAAAj&#10;AQAAZHJzL2Uyb0RvYy54bWxQSwUGAAAAAAYABgBZAQAAZgUAAAAA&#10;">
                            <v:fill on="f" focussize="0,0"/>
                            <v:stroke color="#000000" joinstyle="round"/>
                            <v:imagedata o:title=""/>
                            <o:lock v:ext="edit" aspectratio="f"/>
                          </v:line>
                        </w:pict>
                      </mc:Fallback>
                    </mc:AlternateContent>
                  </w:r>
                  <w:r>
                    <w:rPr>
                      <w:color w:val="auto"/>
                      <w:highlight w:val="none"/>
                    </w:rPr>
                    <mc:AlternateContent>
                      <mc:Choice Requires="wps">
                        <w:drawing>
                          <wp:anchor distT="0" distB="0" distL="114300" distR="114300" simplePos="0" relativeHeight="251659264" behindDoc="0" locked="0" layoutInCell="1" allowOverlap="1">
                            <wp:simplePos x="0" y="0"/>
                            <wp:positionH relativeFrom="column">
                              <wp:posOffset>-112395</wp:posOffset>
                            </wp:positionH>
                            <wp:positionV relativeFrom="paragraph">
                              <wp:posOffset>-4445</wp:posOffset>
                            </wp:positionV>
                            <wp:extent cx="635" cy="0"/>
                            <wp:effectExtent l="0" t="0" r="0" b="0"/>
                            <wp:wrapNone/>
                            <wp:docPr id="3" name="直接连接符 3"/>
                            <wp:cNvGraphicFramePr/>
                            <a:graphic xmlns:a="http://schemas.openxmlformats.org/drawingml/2006/main">
                              <a:graphicData uri="http://schemas.microsoft.com/office/word/2010/wordprocessingShape">
                                <wps:wsp>
                                  <wps:cNvCnPr/>
                                  <wps:spPr bwMode="auto">
                                    <a:xfrm>
                                      <a:off x="0" y="0"/>
                                      <a:ext cx="635" cy="0"/>
                                    </a:xfrm>
                                    <a:prstGeom prst="line">
                                      <a:avLst/>
                                    </a:prstGeom>
                                    <a:noFill/>
                                    <a:ln>
                                      <a:solidFill>
                                        <a:srgbClr val="000000"/>
                                      </a:solidFill>
                                    </a:ln>
                                  </wps:spPr>
                                  <wps:bodyPr/>
                                </wps:wsp>
                              </a:graphicData>
                            </a:graphic>
                          </wp:anchor>
                        </w:drawing>
                      </mc:Choice>
                      <mc:Fallback>
                        <w:pict>
                          <v:line id="_x0000_s1026" o:spid="_x0000_s1026" o:spt="20" style="position:absolute;left:0pt;margin-left:-8.85pt;margin-top:-0.35pt;height:0pt;width:0.05pt;z-index:251659264;mso-width-relative:page;mso-height-relative:page;" filled="f" stroked="t" coordsize="21600,21600" o:gfxdata="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">
                            <v:fill on="f" focussize="0,0"/>
                            <v:stroke color="#000000" joinstyle="round"/>
                            <v:imagedata o:title=""/>
                            <o:lock v:ext="edit" aspectratio="f"/>
                          </v:line>
                        </w:pict>
                      </mc:Fallback>
                    </mc:AlternateContent>
                  </w:r>
                  <w:r>
                    <w:rPr>
                      <w:rFonts w:hint="eastAsia" w:ascii="宋体" w:hAnsi="宋体" w:cs="宋体"/>
                      <w:bCs/>
                      <w:color w:val="auto"/>
                      <w:sz w:val="24"/>
                      <w:highlight w:val="none"/>
                    </w:rPr>
                    <w:t>服</w:t>
                  </w:r>
                </w:p>
                <w:p>
                  <w:pPr>
                    <w:spacing w:line="380" w:lineRule="exact"/>
                    <w:ind w:firstLine="240"/>
                    <w:rPr>
                      <w:rFonts w:hint="eastAsia" w:ascii="宋体" w:hAnsi="宋体" w:cs="宋体"/>
                      <w:bCs/>
                      <w:color w:val="auto"/>
                      <w:sz w:val="24"/>
                      <w:highlight w:val="none"/>
                    </w:rPr>
                  </w:pPr>
                  <w:r>
                    <w:rPr>
                      <w:rFonts w:hint="eastAsia" w:ascii="宋体" w:hAnsi="宋体" w:cs="宋体"/>
                      <w:bCs/>
                      <w:color w:val="auto"/>
                      <w:sz w:val="24"/>
                      <w:highlight w:val="none"/>
                    </w:rPr>
                    <w:t>费　　　   务</w:t>
                  </w:r>
                </w:p>
                <w:p>
                  <w:pPr>
                    <w:spacing w:line="380" w:lineRule="exact"/>
                    <w:ind w:firstLine="1260"/>
                    <w:rPr>
                      <w:rFonts w:hint="eastAsia" w:ascii="宋体" w:hAnsi="宋体" w:cs="宋体"/>
                      <w:bCs/>
                      <w:color w:val="auto"/>
                      <w:sz w:val="24"/>
                      <w:highlight w:val="none"/>
                    </w:rPr>
                  </w:pPr>
                  <w:r>
                    <w:rPr>
                      <w:color w:val="auto"/>
                      <w:highlight w:val="none"/>
                    </w:rPr>
                    <mc:AlternateContent>
                      <mc:Choice Requires="wps">
                        <w:drawing>
                          <wp:anchor distT="0" distB="0" distL="114300" distR="114300" simplePos="0" relativeHeight="251660288" behindDoc="0" locked="0" layoutInCell="1" allowOverlap="1">
                            <wp:simplePos x="0" y="0"/>
                            <wp:positionH relativeFrom="column">
                              <wp:posOffset>-63500</wp:posOffset>
                            </wp:positionH>
                            <wp:positionV relativeFrom="paragraph">
                              <wp:posOffset>156210</wp:posOffset>
                            </wp:positionV>
                            <wp:extent cx="1935480" cy="818515"/>
                            <wp:effectExtent l="0" t="0" r="0" b="0"/>
                            <wp:wrapNone/>
                            <wp:docPr id="4" name="直接连接符 4"/>
                            <wp:cNvGraphicFramePr/>
                            <a:graphic xmlns:a="http://schemas.openxmlformats.org/drawingml/2006/main">
                              <a:graphicData uri="http://schemas.microsoft.com/office/word/2010/wordprocessingShape">
                                <wps:wsp>
                                  <wps:cNvCnPr/>
                                  <wps:spPr bwMode="auto">
                                    <a:xfrm flipH="1" flipV="1">
                                      <a:off x="0" y="0"/>
                                      <a:ext cx="1935480" cy="818515"/>
                                    </a:xfrm>
                                    <a:prstGeom prst="line">
                                      <a:avLst/>
                                    </a:prstGeom>
                                    <a:noFill/>
                                    <a:ln>
                                      <a:solidFill>
                                        <a:srgbClr val="000000"/>
                                      </a:solidFill>
                                    </a:ln>
                                  </wps:spPr>
                                  <wps:bodyPr/>
                                </wps:wsp>
                              </a:graphicData>
                            </a:graphic>
                          </wp:anchor>
                        </w:drawing>
                      </mc:Choice>
                      <mc:Fallback>
                        <w:pict>
                          <v:line id="_x0000_s1026" o:spid="_x0000_s1026" o:spt="20" style="position:absolute;left:0pt;flip:x y;margin-left:-5pt;margin-top:12.3pt;height:64.45pt;width:152.4pt;z-index:251660288;mso-width-relative:page;mso-height-relative:page;" filled="f" stroked="t" coordsize="21600,21600" o:gfxdata="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a0UHc9YAAAAKAQAADwAAAAAAAAABACAAAAAiAAAA&#10;ZHJzL2Rvd25yZXYueG1sUEsBAhQAFAAAAAgAh07iQDsIksnQAQAAfgMAAA4AAAAAAAAAAQAgAAAA&#10;JQEAAGRycy9lMm9Eb2MueG1sUEsFBgAAAAAGAAYAWQEAAGcFAAAAAA==&#10;">
                            <v:fill on="f" focussize="0,0"/>
                            <v:stroke color="#000000" joinstyle="round"/>
                            <v:imagedata o:title=""/>
                            <o:lock v:ext="edit" aspectratio="f"/>
                          </v:line>
                        </w:pict>
                      </mc:Fallback>
                    </mc:AlternateContent>
                  </w:r>
                  <w:r>
                    <w:rPr>
                      <w:rFonts w:hint="eastAsia" w:ascii="宋体" w:hAnsi="宋体" w:cs="宋体"/>
                      <w:bCs/>
                      <w:color w:val="auto"/>
                      <w:sz w:val="24"/>
                      <w:highlight w:val="none"/>
                    </w:rPr>
                    <w:t>　   类</w:t>
                  </w:r>
                </w:p>
                <w:p>
                  <w:pPr>
                    <w:spacing w:line="380" w:lineRule="exact"/>
                    <w:ind w:firstLine="1200"/>
                    <w:rPr>
                      <w:rFonts w:hint="eastAsia" w:ascii="宋体" w:hAnsi="宋体" w:cs="宋体"/>
                      <w:bCs/>
                      <w:color w:val="auto"/>
                      <w:sz w:val="24"/>
                      <w:highlight w:val="none"/>
                    </w:rPr>
                  </w:pPr>
                  <w:r>
                    <w:rPr>
                      <w:rFonts w:hint="eastAsia" w:ascii="宋体" w:hAnsi="宋体" w:cs="宋体"/>
                      <w:bCs/>
                      <w:color w:val="auto"/>
                      <w:sz w:val="24"/>
                      <w:highlight w:val="none"/>
                    </w:rPr>
                    <w:t>率　       型</w:t>
                  </w:r>
                </w:p>
                <w:p>
                  <w:pPr>
                    <w:spacing w:line="380" w:lineRule="exact"/>
                    <w:ind w:firstLine="1200"/>
                    <w:rPr>
                      <w:rFonts w:hint="eastAsia" w:ascii="宋体" w:hAnsi="宋体" w:cs="宋体"/>
                      <w:bCs/>
                      <w:color w:val="auto"/>
                      <w:sz w:val="24"/>
                      <w:highlight w:val="none"/>
                    </w:rPr>
                  </w:pPr>
                  <w:r>
                    <w:rPr>
                      <w:rFonts w:hint="eastAsia" w:ascii="宋体" w:hAnsi="宋体" w:cs="宋体"/>
                      <w:bCs/>
                      <w:color w:val="auto"/>
                      <w:sz w:val="24"/>
                      <w:highlight w:val="none"/>
                    </w:rPr>
                    <w:t>　　　　</w:t>
                  </w:r>
                </w:p>
                <w:p>
                  <w:pPr>
                    <w:spacing w:line="380" w:lineRule="exact"/>
                    <w:rPr>
                      <w:rFonts w:hint="eastAsia" w:ascii="宋体" w:hAnsi="宋体" w:cs="宋体"/>
                      <w:bCs/>
                      <w:color w:val="auto"/>
                      <w:sz w:val="24"/>
                      <w:highlight w:val="none"/>
                    </w:rPr>
                  </w:pPr>
                  <w:r>
                    <w:rPr>
                      <w:rFonts w:hint="eastAsia" w:ascii="宋体" w:hAnsi="宋体" w:cs="宋体"/>
                      <w:bCs/>
                      <w:color w:val="auto"/>
                      <w:sz w:val="24"/>
                      <w:highlight w:val="none"/>
                    </w:rPr>
                    <w:t>中标金额（万元）</w:t>
                  </w:r>
                </w:p>
              </w:tc>
              <w:tc>
                <w:tcPr>
                  <w:tcW w:w="1707" w:type="dxa"/>
                  <w:vAlign w:val="center"/>
                </w:tcPr>
                <w:p>
                  <w:pPr>
                    <w:spacing w:line="380" w:lineRule="exact"/>
                    <w:jc w:val="center"/>
                    <w:rPr>
                      <w:rFonts w:hint="eastAsia" w:ascii="宋体" w:hAnsi="宋体" w:cs="宋体"/>
                      <w:b/>
                      <w:bCs/>
                      <w:color w:val="auto"/>
                      <w:sz w:val="24"/>
                      <w:highlight w:val="none"/>
                    </w:rPr>
                  </w:pPr>
                  <w:r>
                    <w:rPr>
                      <w:rFonts w:hint="eastAsia" w:ascii="宋体" w:hAnsi="宋体" w:cs="宋体"/>
                      <w:b/>
                      <w:color w:val="auto"/>
                      <w:sz w:val="24"/>
                      <w:highlight w:val="none"/>
                    </w:rPr>
                    <w:t>服务类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027" w:type="dxa"/>
                </w:tcPr>
                <w:p>
                  <w:pPr>
                    <w:spacing w:line="380" w:lineRule="exact"/>
                    <w:jc w:val="center"/>
                    <w:rPr>
                      <w:rFonts w:hint="eastAsia" w:ascii="宋体" w:hAnsi="宋体" w:cs="宋体"/>
                      <w:color w:val="auto"/>
                      <w:sz w:val="24"/>
                      <w:highlight w:val="none"/>
                    </w:rPr>
                  </w:pPr>
                  <w:r>
                    <w:rPr>
                      <w:rFonts w:hint="eastAsia" w:ascii="宋体" w:hAnsi="宋体" w:cs="宋体"/>
                      <w:color w:val="auto"/>
                      <w:sz w:val="24"/>
                      <w:highlight w:val="none"/>
                    </w:rPr>
                    <w:t>100（含，下同）以下</w:t>
                  </w:r>
                </w:p>
              </w:tc>
              <w:tc>
                <w:tcPr>
                  <w:tcW w:w="1707" w:type="dxa"/>
                  <w:vAlign w:val="center"/>
                </w:tcPr>
                <w:p>
                  <w:pPr>
                    <w:spacing w:line="380" w:lineRule="exact"/>
                    <w:jc w:val="center"/>
                    <w:rPr>
                      <w:rFonts w:hint="eastAsia" w:ascii="宋体" w:hAnsi="宋体" w:cs="宋体"/>
                      <w:color w:val="auto"/>
                      <w:sz w:val="24"/>
                      <w:highlight w:val="none"/>
                    </w:rPr>
                  </w:pPr>
                  <w:r>
                    <w:rPr>
                      <w:rFonts w:hint="eastAsia" w:ascii="宋体" w:hAnsi="宋体"/>
                      <w:color w:val="auto"/>
                      <w:sz w:val="24"/>
                      <w:highlight w:val="none"/>
                    </w:rPr>
                    <w:t>1.5</w:t>
                  </w:r>
                  <w:r>
                    <w:rPr>
                      <w:rFonts w:ascii="宋体" w:hAnsi="宋体"/>
                      <w:color w:val="auto"/>
                      <w:sz w:val="24"/>
                      <w:highlight w:val="none"/>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027" w:type="dxa"/>
                </w:tcPr>
                <w:p>
                  <w:pPr>
                    <w:spacing w:line="380" w:lineRule="exact"/>
                    <w:jc w:val="center"/>
                    <w:rPr>
                      <w:rFonts w:hint="eastAsia" w:ascii="宋体" w:hAnsi="宋体" w:cs="宋体"/>
                      <w:color w:val="auto"/>
                      <w:sz w:val="24"/>
                      <w:highlight w:val="none"/>
                    </w:rPr>
                  </w:pPr>
                  <w:r>
                    <w:rPr>
                      <w:rFonts w:hint="eastAsia" w:ascii="宋体" w:hAnsi="宋体" w:cs="宋体"/>
                      <w:color w:val="auto"/>
                      <w:sz w:val="24"/>
                      <w:highlight w:val="none"/>
                    </w:rPr>
                    <w:t>100-500</w:t>
                  </w:r>
                </w:p>
              </w:tc>
              <w:tc>
                <w:tcPr>
                  <w:tcW w:w="1707" w:type="dxa"/>
                  <w:vAlign w:val="center"/>
                </w:tcPr>
                <w:p>
                  <w:pPr>
                    <w:spacing w:line="380" w:lineRule="exact"/>
                    <w:jc w:val="center"/>
                    <w:rPr>
                      <w:rFonts w:hint="eastAsia" w:ascii="宋体" w:hAnsi="宋体" w:cs="宋体"/>
                      <w:color w:val="auto"/>
                      <w:sz w:val="24"/>
                      <w:highlight w:val="none"/>
                    </w:rPr>
                  </w:pPr>
                  <w:r>
                    <w:rPr>
                      <w:rFonts w:hint="eastAsia" w:ascii="宋体" w:hAnsi="宋体"/>
                      <w:color w:val="auto"/>
                      <w:sz w:val="24"/>
                      <w:highlight w:val="none"/>
                    </w:rPr>
                    <w:t>0.8</w:t>
                  </w:r>
                  <w:r>
                    <w:rPr>
                      <w:rFonts w:ascii="宋体" w:hAnsi="宋体"/>
                      <w:color w:val="auto"/>
                      <w:sz w:val="24"/>
                      <w:highlight w:val="none"/>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027" w:type="dxa"/>
                </w:tcPr>
                <w:p>
                  <w:pPr>
                    <w:spacing w:line="380" w:lineRule="exact"/>
                    <w:jc w:val="center"/>
                    <w:rPr>
                      <w:rFonts w:hint="eastAsia" w:ascii="宋体" w:hAnsi="宋体" w:cs="宋体"/>
                      <w:color w:val="auto"/>
                      <w:sz w:val="24"/>
                      <w:highlight w:val="none"/>
                    </w:rPr>
                  </w:pPr>
                  <w:r>
                    <w:rPr>
                      <w:rFonts w:hint="eastAsia" w:ascii="宋体" w:hAnsi="宋体" w:cs="宋体"/>
                      <w:color w:val="auto"/>
                      <w:sz w:val="24"/>
                      <w:highlight w:val="none"/>
                    </w:rPr>
                    <w:t>5</w:t>
                  </w:r>
                  <w:r>
                    <w:rPr>
                      <w:rFonts w:ascii="宋体" w:hAnsi="宋体" w:cs="宋体"/>
                      <w:color w:val="auto"/>
                      <w:sz w:val="24"/>
                      <w:highlight w:val="none"/>
                    </w:rPr>
                    <w:t>00-1000</w:t>
                  </w:r>
                </w:p>
              </w:tc>
              <w:tc>
                <w:tcPr>
                  <w:tcW w:w="1707" w:type="dxa"/>
                  <w:vAlign w:val="center"/>
                </w:tcPr>
                <w:p>
                  <w:pPr>
                    <w:spacing w:line="380" w:lineRule="exact"/>
                    <w:jc w:val="center"/>
                    <w:rPr>
                      <w:rFonts w:hint="eastAsia" w:ascii="宋体" w:hAnsi="宋体"/>
                      <w:color w:val="auto"/>
                      <w:sz w:val="24"/>
                      <w:highlight w:val="none"/>
                    </w:rPr>
                  </w:pPr>
                  <w:r>
                    <w:rPr>
                      <w:rFonts w:hint="eastAsia" w:ascii="宋体" w:hAnsi="宋体"/>
                      <w:color w:val="auto"/>
                      <w:sz w:val="24"/>
                      <w:highlight w:val="none"/>
                    </w:rPr>
                    <w:t>0.45</w:t>
                  </w:r>
                  <w:r>
                    <w:rPr>
                      <w:rFonts w:ascii="宋体" w:hAnsi="宋体"/>
                      <w:color w:val="auto"/>
                      <w:sz w:val="24"/>
                      <w:highlight w:val="none"/>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027" w:type="dxa"/>
                </w:tcPr>
                <w:p>
                  <w:pPr>
                    <w:spacing w:line="380" w:lineRule="exact"/>
                    <w:jc w:val="center"/>
                    <w:rPr>
                      <w:rFonts w:hint="eastAsia" w:ascii="宋体" w:hAnsi="宋体" w:cs="宋体"/>
                      <w:color w:val="auto"/>
                      <w:sz w:val="24"/>
                      <w:highlight w:val="none"/>
                    </w:rPr>
                  </w:pPr>
                  <w:r>
                    <w:rPr>
                      <w:rFonts w:hint="eastAsia" w:ascii="宋体" w:hAnsi="宋体" w:cs="宋体"/>
                      <w:color w:val="auto"/>
                      <w:sz w:val="24"/>
                      <w:highlight w:val="none"/>
                    </w:rPr>
                    <w:t>……</w:t>
                  </w:r>
                </w:p>
              </w:tc>
              <w:tc>
                <w:tcPr>
                  <w:tcW w:w="1707" w:type="dxa"/>
                  <w:vAlign w:val="center"/>
                </w:tcPr>
                <w:p>
                  <w:pPr>
                    <w:spacing w:line="380" w:lineRule="exact"/>
                    <w:jc w:val="center"/>
                    <w:rPr>
                      <w:rFonts w:hint="eastAsia" w:ascii="宋体" w:hAnsi="宋体" w:cs="宋体"/>
                      <w:color w:val="auto"/>
                      <w:sz w:val="24"/>
                      <w:highlight w:val="none"/>
                    </w:rPr>
                  </w:pPr>
                  <w:r>
                    <w:rPr>
                      <w:rFonts w:hint="eastAsia" w:ascii="宋体" w:hAnsi="宋体" w:cs="宋体"/>
                      <w:color w:val="auto"/>
                      <w:sz w:val="24"/>
                      <w:highlight w:val="none"/>
                    </w:rPr>
                    <w:t>……</w:t>
                  </w:r>
                </w:p>
              </w:tc>
            </w:tr>
          </w:tbl>
          <w:p>
            <w:pPr>
              <w:spacing w:line="380" w:lineRule="exact"/>
              <w:jc w:val="left"/>
              <w:rPr>
                <w:rFonts w:hint="eastAsia" w:ascii="宋体" w:hAnsi="宋体"/>
                <w:color w:val="auto"/>
                <w:sz w:val="24"/>
                <w:highlight w:val="none"/>
              </w:rPr>
            </w:pPr>
            <w:r>
              <w:rPr>
                <w:rFonts w:hint="eastAsia" w:ascii="宋体" w:hAnsi="宋体"/>
                <w:color w:val="auto"/>
                <w:sz w:val="24"/>
                <w:highlight w:val="none"/>
              </w:rPr>
              <w:t>1.代理服务收费以</w:t>
            </w:r>
            <w:r>
              <w:rPr>
                <w:rFonts w:hint="eastAsia" w:ascii="宋体" w:hAnsi="宋体"/>
                <w:b/>
                <w:bCs/>
                <w:color w:val="auto"/>
                <w:sz w:val="24"/>
                <w:highlight w:val="none"/>
              </w:rPr>
              <w:t>成交金额</w:t>
            </w:r>
            <w:r>
              <w:rPr>
                <w:rFonts w:hint="eastAsia" w:ascii="宋体" w:hAnsi="宋体"/>
                <w:color w:val="auto"/>
                <w:sz w:val="24"/>
                <w:highlight w:val="none"/>
              </w:rPr>
              <w:t>为基准，按差额定率累进法计算。</w:t>
            </w:r>
          </w:p>
          <w:p>
            <w:pPr>
              <w:spacing w:line="380" w:lineRule="exact"/>
              <w:jc w:val="left"/>
              <w:rPr>
                <w:rFonts w:hint="eastAsia" w:ascii="宋体" w:hAnsi="宋体"/>
                <w:color w:val="auto"/>
                <w:sz w:val="24"/>
                <w:highlight w:val="none"/>
              </w:rPr>
            </w:pPr>
            <w:r>
              <w:rPr>
                <w:rFonts w:hint="eastAsia" w:ascii="宋体" w:hAnsi="宋体"/>
                <w:color w:val="auto"/>
                <w:sz w:val="24"/>
                <w:highlight w:val="none"/>
              </w:rPr>
              <w:t>2.代理服务收费按上述计算方法</w:t>
            </w:r>
            <w:r>
              <w:rPr>
                <w:rFonts w:hint="eastAsia" w:ascii="宋体" w:hAnsi="宋体"/>
                <w:color w:val="auto"/>
                <w:sz w:val="24"/>
                <w:highlight w:val="none"/>
                <w:lang w:val="en-US" w:eastAsia="zh-CN"/>
              </w:rPr>
              <w:t>的80%,</w:t>
            </w:r>
            <w:r>
              <w:rPr>
                <w:rFonts w:hint="eastAsia" w:ascii="宋体" w:hAnsi="宋体"/>
                <w:color w:val="auto"/>
                <w:sz w:val="24"/>
                <w:highlight w:val="none"/>
              </w:rPr>
              <w:t>不足人民币3000元的，按人民币3000元收取。</w:t>
            </w:r>
          </w:p>
          <w:p>
            <w:pPr>
              <w:spacing w:line="380" w:lineRule="exact"/>
              <w:jc w:val="left"/>
              <w:rPr>
                <w:rFonts w:hint="eastAsia" w:ascii="宋体" w:hAnsi="宋体"/>
                <w:color w:val="auto"/>
                <w:sz w:val="24"/>
                <w:highlight w:val="none"/>
                <w:u w:val="single"/>
              </w:rPr>
            </w:pPr>
            <w:r>
              <w:rPr>
                <w:rFonts w:hint="eastAsia" w:ascii="宋体" w:hAnsi="宋体"/>
                <w:color w:val="auto"/>
                <w:sz w:val="24"/>
                <w:highlight w:val="none"/>
              </w:rPr>
              <w:t>3.缴纳时间：</w:t>
            </w:r>
            <w:r>
              <w:rPr>
                <w:rFonts w:hint="eastAsia" w:ascii="宋体" w:hAnsi="宋体"/>
                <w:color w:val="auto"/>
                <w:sz w:val="24"/>
                <w:highlight w:val="none"/>
                <w:u w:val="single"/>
              </w:rPr>
              <w:t>中标人应在领取中标通知书前将代理服务费付至采购代理机构指定的账户：</w:t>
            </w:r>
          </w:p>
          <w:p>
            <w:pPr>
              <w:spacing w:line="380" w:lineRule="exact"/>
              <w:jc w:val="left"/>
              <w:rPr>
                <w:rFonts w:hint="eastAsia" w:ascii="宋体" w:hAnsi="宋体"/>
                <w:color w:val="auto"/>
                <w:sz w:val="24"/>
                <w:highlight w:val="none"/>
              </w:rPr>
            </w:pPr>
            <w:r>
              <w:rPr>
                <w:rFonts w:hint="eastAsia" w:ascii="宋体" w:hAnsi="宋体"/>
                <w:color w:val="auto"/>
                <w:sz w:val="24"/>
                <w:highlight w:val="none"/>
              </w:rPr>
              <w:t>收款单位：</w:t>
            </w:r>
            <w:r>
              <w:rPr>
                <w:rFonts w:hint="eastAsia" w:ascii="宋体" w:hAnsi="宋体"/>
                <w:color w:val="auto"/>
                <w:sz w:val="24"/>
                <w:highlight w:val="none"/>
                <w:u w:val="single"/>
              </w:rPr>
              <w:t>江苏建安造价师事务所有限公司</w:t>
            </w:r>
          </w:p>
          <w:p>
            <w:pPr>
              <w:spacing w:line="380" w:lineRule="exact"/>
              <w:jc w:val="left"/>
              <w:rPr>
                <w:rFonts w:hint="eastAsia" w:ascii="宋体" w:hAnsi="宋体"/>
                <w:color w:val="auto"/>
                <w:sz w:val="24"/>
                <w:highlight w:val="none"/>
              </w:rPr>
            </w:pPr>
            <w:r>
              <w:rPr>
                <w:rFonts w:hint="eastAsia" w:ascii="宋体" w:hAnsi="宋体"/>
                <w:color w:val="auto"/>
                <w:sz w:val="24"/>
                <w:highlight w:val="none"/>
              </w:rPr>
              <w:t>开户银行：</w:t>
            </w:r>
            <w:r>
              <w:rPr>
                <w:rFonts w:hint="eastAsia" w:ascii="宋体" w:hAnsi="宋体" w:cs="宋体"/>
                <w:color w:val="auto"/>
                <w:sz w:val="24"/>
                <w:highlight w:val="none"/>
                <w:u w:val="single"/>
              </w:rPr>
              <w:t>江苏江南农村商业银行股份有限公司常州市钟楼支行</w:t>
            </w:r>
          </w:p>
          <w:p>
            <w:pPr>
              <w:spacing w:line="380" w:lineRule="exact"/>
              <w:jc w:val="left"/>
              <w:rPr>
                <w:rFonts w:hint="eastAsia" w:ascii="宋体" w:hAnsi="宋体"/>
                <w:color w:val="auto"/>
                <w:sz w:val="24"/>
                <w:highlight w:val="none"/>
              </w:rPr>
            </w:pPr>
            <w:r>
              <w:rPr>
                <w:rFonts w:hint="eastAsia" w:ascii="宋体" w:hAnsi="宋体"/>
                <w:color w:val="auto"/>
                <w:sz w:val="24"/>
                <w:highlight w:val="none"/>
              </w:rPr>
              <w:t>银行账号：</w:t>
            </w:r>
            <w:r>
              <w:rPr>
                <w:rFonts w:hint="eastAsia" w:ascii="宋体" w:hAnsi="宋体" w:cs="宋体"/>
                <w:color w:val="auto"/>
                <w:sz w:val="24"/>
                <w:highlight w:val="none"/>
                <w:u w:val="single"/>
              </w:rPr>
              <w:t>3204011201201000017845</w:t>
            </w:r>
          </w:p>
        </w:tc>
      </w:tr>
    </w:tbl>
    <w:p>
      <w:pPr>
        <w:spacing w:before="240" w:after="240"/>
        <w:jc w:val="center"/>
        <w:rPr>
          <w:rFonts w:hint="eastAsia" w:ascii="宋体" w:hAnsi="宋体"/>
          <w:b/>
          <w:color w:val="auto"/>
          <w:sz w:val="28"/>
          <w:szCs w:val="28"/>
          <w:highlight w:val="none"/>
        </w:rPr>
      </w:pPr>
      <w:r>
        <w:rPr>
          <w:rFonts w:ascii="宋体" w:hAnsi="宋体"/>
          <w:color w:val="auto"/>
          <w:highlight w:val="none"/>
        </w:rPr>
        <w:br w:type="page" w:clear="all"/>
      </w:r>
      <w:bookmarkStart w:id="83" w:name="_Toc226965790"/>
      <w:bookmarkStart w:id="84" w:name="_Toc150774722"/>
      <w:bookmarkStart w:id="85" w:name="_Toc142311019"/>
      <w:bookmarkStart w:id="86" w:name="_Toc353825542"/>
      <w:bookmarkStart w:id="87" w:name="_Toc150480755"/>
      <w:bookmarkStart w:id="88" w:name="_Toc265228355"/>
      <w:bookmarkStart w:id="89" w:name="_Toc127151517"/>
      <w:bookmarkStart w:id="90" w:name="_Toc305158785"/>
      <w:bookmarkStart w:id="91" w:name="_Toc195842882"/>
      <w:bookmarkStart w:id="92" w:name="_Toc305158859"/>
      <w:bookmarkStart w:id="93" w:name="_Toc353873662"/>
      <w:bookmarkStart w:id="94" w:name="_Toc226337213"/>
      <w:bookmarkStart w:id="95" w:name="_Toc353873932"/>
      <w:bookmarkStart w:id="96" w:name="_Toc264969207"/>
      <w:r>
        <w:rPr>
          <w:rFonts w:ascii="宋体" w:hAnsi="宋体"/>
          <w:b/>
          <w:color w:val="auto"/>
          <w:sz w:val="28"/>
          <w:szCs w:val="28"/>
          <w:highlight w:val="none"/>
        </w:rPr>
        <w:t>投标人须知</w:t>
      </w:r>
      <w:bookmarkEnd w:id="83"/>
      <w:bookmarkEnd w:id="84"/>
      <w:bookmarkEnd w:id="85"/>
      <w:bookmarkEnd w:id="86"/>
      <w:bookmarkEnd w:id="87"/>
      <w:bookmarkEnd w:id="88"/>
      <w:bookmarkEnd w:id="89"/>
      <w:bookmarkEnd w:id="90"/>
      <w:bookmarkEnd w:id="91"/>
      <w:bookmarkEnd w:id="92"/>
      <w:bookmarkEnd w:id="93"/>
      <w:bookmarkEnd w:id="94"/>
      <w:bookmarkEnd w:id="95"/>
      <w:bookmarkEnd w:id="96"/>
    </w:p>
    <w:p>
      <w:pPr>
        <w:pStyle w:val="174"/>
        <w:tabs>
          <w:tab w:val="center" w:pos="4592"/>
          <w:tab w:val="left" w:pos="7860"/>
        </w:tabs>
        <w:spacing w:before="0" w:line="360" w:lineRule="auto"/>
        <w:jc w:val="left"/>
        <w:rPr>
          <w:rFonts w:hint="eastAsia" w:ascii="宋体" w:hAnsi="宋体" w:eastAsia="宋体"/>
          <w:color w:val="auto"/>
          <w:sz w:val="28"/>
          <w:highlight w:val="none"/>
        </w:rPr>
      </w:pPr>
      <w:bookmarkStart w:id="97" w:name="_Toc127151518"/>
      <w:bookmarkStart w:id="98" w:name="_Toc520356143"/>
      <w:r>
        <w:rPr>
          <w:rFonts w:ascii="宋体" w:hAnsi="宋体" w:eastAsia="宋体"/>
          <w:color w:val="auto"/>
          <w:sz w:val="28"/>
          <w:highlight w:val="none"/>
        </w:rPr>
        <w:tab/>
      </w:r>
      <w:bookmarkStart w:id="99" w:name="_Toc151193688"/>
      <w:bookmarkStart w:id="100" w:name="_Toc151193760"/>
      <w:bookmarkStart w:id="101" w:name="_Toc226309762"/>
      <w:bookmarkStart w:id="102" w:name="_Toc151193906"/>
      <w:bookmarkStart w:id="103" w:name="_Toc265228356"/>
      <w:bookmarkStart w:id="104" w:name="_Toc305158860"/>
      <w:bookmarkStart w:id="105" w:name="_Toc226965708"/>
      <w:bookmarkStart w:id="106" w:name="_Toc150774723"/>
      <w:bookmarkStart w:id="107" w:name="_Toc142311020"/>
      <w:bookmarkStart w:id="108" w:name="_Toc151193616"/>
      <w:bookmarkStart w:id="109" w:name="_Toc264969208"/>
      <w:bookmarkStart w:id="110" w:name="_Toc151190145"/>
      <w:bookmarkStart w:id="111" w:name="_Toc195842883"/>
      <w:bookmarkStart w:id="112" w:name="_Toc150480756"/>
      <w:bookmarkStart w:id="113" w:name="_Toc226337214"/>
      <w:bookmarkStart w:id="114" w:name="_Toc226965791"/>
      <w:bookmarkStart w:id="115" w:name="_Toc151193832"/>
      <w:bookmarkStart w:id="116" w:name="_Toc150774618"/>
      <w:bookmarkStart w:id="117" w:name="_Toc305158786"/>
      <w:bookmarkStart w:id="118" w:name="_Toc150509269"/>
      <w:r>
        <w:rPr>
          <w:rFonts w:ascii="宋体" w:hAnsi="宋体" w:eastAsia="宋体"/>
          <w:color w:val="auto"/>
          <w:sz w:val="28"/>
          <w:highlight w:val="none"/>
        </w:rPr>
        <w:t>一   说  明</w:t>
      </w:r>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r>
        <w:rPr>
          <w:rFonts w:ascii="宋体" w:hAnsi="宋体" w:eastAsia="宋体"/>
          <w:color w:val="auto"/>
          <w:sz w:val="28"/>
          <w:highlight w:val="none"/>
        </w:rPr>
        <w:tab/>
      </w:r>
    </w:p>
    <w:p>
      <w:pPr>
        <w:numPr>
          <w:ilvl w:val="0"/>
          <w:numId w:val="8"/>
        </w:numPr>
        <w:tabs>
          <w:tab w:val="left" w:pos="360"/>
        </w:tabs>
        <w:spacing w:line="360" w:lineRule="auto"/>
        <w:ind w:left="357" w:hanging="357"/>
        <w:outlineLvl w:val="1"/>
        <w:rPr>
          <w:rFonts w:hint="eastAsia" w:ascii="宋体" w:hAnsi="宋体"/>
          <w:color w:val="auto"/>
          <w:sz w:val="24"/>
          <w:highlight w:val="none"/>
        </w:rPr>
      </w:pPr>
      <w:bookmarkStart w:id="119" w:name="_Toc305158861"/>
      <w:bookmarkStart w:id="120" w:name="_Toc305158787"/>
      <w:bookmarkStart w:id="121" w:name="_Toc265228357"/>
      <w:bookmarkStart w:id="122" w:name="_Toc264969209"/>
      <w:r>
        <w:rPr>
          <w:rFonts w:ascii="宋体" w:hAnsi="宋体"/>
          <w:color w:val="auto"/>
          <w:sz w:val="24"/>
          <w:highlight w:val="none"/>
        </w:rPr>
        <w:t>采购人、采购代理机构、投标人</w:t>
      </w:r>
      <w:bookmarkEnd w:id="119"/>
      <w:bookmarkEnd w:id="120"/>
      <w:bookmarkEnd w:id="121"/>
      <w:bookmarkEnd w:id="122"/>
      <w:r>
        <w:rPr>
          <w:rFonts w:hint="eastAsia" w:ascii="宋体" w:hAnsi="宋体"/>
          <w:color w:val="auto"/>
          <w:sz w:val="24"/>
          <w:highlight w:val="none"/>
        </w:rPr>
        <w:t>、联合体</w:t>
      </w:r>
    </w:p>
    <w:p>
      <w:pPr>
        <w:numPr>
          <w:ilvl w:val="1"/>
          <w:numId w:val="8"/>
        </w:numPr>
        <w:tabs>
          <w:tab w:val="left" w:pos="1080"/>
          <w:tab w:val="left" w:pos="2014"/>
          <w:tab w:val="left" w:pos="5521"/>
        </w:tabs>
        <w:spacing w:line="360" w:lineRule="auto"/>
        <w:ind w:left="1080" w:hanging="720"/>
        <w:rPr>
          <w:rFonts w:hint="eastAsia" w:ascii="宋体" w:hAnsi="宋体"/>
          <w:color w:val="auto"/>
          <w:sz w:val="24"/>
          <w:highlight w:val="none"/>
        </w:rPr>
      </w:pPr>
      <w:r>
        <w:rPr>
          <w:rFonts w:ascii="宋体" w:hAnsi="宋体"/>
          <w:color w:val="auto"/>
          <w:sz w:val="24"/>
          <w:highlight w:val="none"/>
        </w:rPr>
        <w:t>采购人、采购代理机构：指依法进行政府采购的国家机关、事业单位、团体组织，及其委托的采购代理机构。本项目采购人、采购代理机构见第一章《投标邀请》。</w:t>
      </w:r>
    </w:p>
    <w:p>
      <w:pPr>
        <w:numPr>
          <w:ilvl w:val="1"/>
          <w:numId w:val="8"/>
        </w:numPr>
        <w:tabs>
          <w:tab w:val="left" w:pos="1080"/>
          <w:tab w:val="left" w:pos="2014"/>
          <w:tab w:val="left" w:pos="5521"/>
        </w:tabs>
        <w:spacing w:line="360" w:lineRule="auto"/>
        <w:ind w:left="1080" w:hanging="720"/>
        <w:rPr>
          <w:rFonts w:hint="eastAsia" w:ascii="宋体" w:hAnsi="宋体"/>
          <w:color w:val="auto"/>
          <w:sz w:val="24"/>
          <w:highlight w:val="none"/>
        </w:rPr>
      </w:pPr>
      <w:r>
        <w:rPr>
          <w:rFonts w:ascii="宋体" w:hAnsi="宋体"/>
          <w:color w:val="auto"/>
          <w:sz w:val="24"/>
          <w:highlight w:val="none"/>
        </w:rPr>
        <w:t>投标人（也称</w:t>
      </w:r>
      <w:r>
        <w:rPr>
          <w:rFonts w:hint="eastAsia" w:ascii="宋体" w:hAnsi="宋体"/>
          <w:color w:val="auto"/>
          <w:sz w:val="24"/>
          <w:highlight w:val="none"/>
        </w:rPr>
        <w:t>“供应商”、“</w:t>
      </w:r>
      <w:r>
        <w:rPr>
          <w:rFonts w:ascii="宋体" w:hAnsi="宋体"/>
          <w:color w:val="auto"/>
          <w:sz w:val="24"/>
          <w:highlight w:val="none"/>
        </w:rPr>
        <w:t>申请人</w:t>
      </w:r>
      <w:r>
        <w:rPr>
          <w:rFonts w:hint="eastAsia" w:ascii="宋体" w:hAnsi="宋体"/>
          <w:color w:val="auto"/>
          <w:sz w:val="24"/>
          <w:highlight w:val="none"/>
        </w:rPr>
        <w:t>”</w:t>
      </w:r>
      <w:r>
        <w:rPr>
          <w:rFonts w:ascii="宋体" w:hAnsi="宋体"/>
          <w:color w:val="auto"/>
          <w:sz w:val="24"/>
          <w:highlight w:val="none"/>
        </w:rPr>
        <w:t>）：指向采购人提供货物、工程或者服务的法人、其他组织或者自然人。</w:t>
      </w:r>
    </w:p>
    <w:p>
      <w:pPr>
        <w:numPr>
          <w:ilvl w:val="1"/>
          <w:numId w:val="8"/>
        </w:numPr>
        <w:tabs>
          <w:tab w:val="left" w:pos="1080"/>
          <w:tab w:val="left" w:pos="2014"/>
          <w:tab w:val="left" w:pos="5521"/>
        </w:tabs>
        <w:spacing w:line="360" w:lineRule="auto"/>
        <w:ind w:left="1080" w:hanging="720"/>
        <w:rPr>
          <w:rFonts w:hint="eastAsia" w:ascii="宋体" w:hAnsi="宋体"/>
          <w:color w:val="auto"/>
          <w:sz w:val="24"/>
          <w:highlight w:val="none"/>
        </w:rPr>
      </w:pPr>
      <w:r>
        <w:rPr>
          <w:rFonts w:hint="eastAsia" w:ascii="宋体" w:hAnsi="宋体"/>
          <w:color w:val="auto"/>
          <w:sz w:val="24"/>
          <w:highlight w:val="none"/>
        </w:rPr>
        <w:t>联合体：指两个以上的自然人、法人或者其他组织组成一个联合体，以一个供应商的身份共同参加政府采购。</w:t>
      </w:r>
    </w:p>
    <w:p>
      <w:pPr>
        <w:numPr>
          <w:ilvl w:val="0"/>
          <w:numId w:val="8"/>
        </w:numPr>
        <w:tabs>
          <w:tab w:val="left" w:pos="360"/>
        </w:tabs>
        <w:spacing w:line="360" w:lineRule="auto"/>
        <w:ind w:left="357" w:hanging="357"/>
        <w:outlineLvl w:val="1"/>
        <w:rPr>
          <w:rFonts w:hint="eastAsia" w:ascii="宋体" w:hAnsi="宋体"/>
          <w:color w:val="auto"/>
          <w:sz w:val="24"/>
          <w:highlight w:val="none"/>
        </w:rPr>
      </w:pPr>
      <w:bookmarkStart w:id="123" w:name="_Toc164608634"/>
      <w:bookmarkStart w:id="124" w:name="_Toc226337216"/>
      <w:bookmarkStart w:id="125" w:name="_Toc265228358"/>
      <w:bookmarkStart w:id="126" w:name="_Toc151190147"/>
      <w:bookmarkStart w:id="127" w:name="_Toc151193618"/>
      <w:bookmarkStart w:id="128" w:name="_Toc150509271"/>
      <w:bookmarkStart w:id="129" w:name="_Toc164351614"/>
      <w:bookmarkStart w:id="130" w:name="_Toc151193908"/>
      <w:bookmarkStart w:id="131" w:name="_Toc150774725"/>
      <w:bookmarkStart w:id="132" w:name="_Toc164608789"/>
      <w:bookmarkStart w:id="133" w:name="_Toc305158788"/>
      <w:bookmarkStart w:id="134" w:name="_Toc151193762"/>
      <w:bookmarkStart w:id="135" w:name="_Toc164229361"/>
      <w:bookmarkStart w:id="136" w:name="_Toc150774620"/>
      <w:bookmarkStart w:id="137" w:name="_Toc127151520"/>
      <w:bookmarkStart w:id="138" w:name="_Toc226309764"/>
      <w:bookmarkStart w:id="139" w:name="_Toc150480758"/>
      <w:bookmarkStart w:id="140" w:name="_Toc149720813"/>
      <w:bookmarkStart w:id="141" w:name="_Toc195842885"/>
      <w:bookmarkStart w:id="142" w:name="_Toc142311022"/>
      <w:bookmarkStart w:id="143" w:name="_Toc127161434"/>
      <w:bookmarkStart w:id="144" w:name="_Toc127151721"/>
      <w:bookmarkStart w:id="145" w:name="_Toc305158862"/>
      <w:bookmarkStart w:id="146" w:name="_Toc264969210"/>
      <w:bookmarkStart w:id="147" w:name="_Toc226965710"/>
      <w:bookmarkStart w:id="148" w:name="_Toc164229215"/>
      <w:bookmarkStart w:id="149" w:name="_Toc151193690"/>
      <w:bookmarkStart w:id="150" w:name="_Toc226965793"/>
      <w:bookmarkStart w:id="151" w:name="_Toc151193834"/>
      <w:r>
        <w:rPr>
          <w:rFonts w:ascii="宋体" w:hAnsi="宋体"/>
          <w:color w:val="auto"/>
          <w:sz w:val="24"/>
          <w:highlight w:val="none"/>
        </w:rPr>
        <w:t>资金来源</w:t>
      </w:r>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r>
        <w:rPr>
          <w:rFonts w:ascii="宋体" w:hAnsi="宋体"/>
          <w:color w:val="auto"/>
          <w:sz w:val="24"/>
          <w:highlight w:val="none"/>
        </w:rPr>
        <w:t>、项目属性、科研仪器设备采购、核心产品</w:t>
      </w:r>
    </w:p>
    <w:p>
      <w:pPr>
        <w:numPr>
          <w:ilvl w:val="1"/>
          <w:numId w:val="8"/>
        </w:numPr>
        <w:tabs>
          <w:tab w:val="left" w:pos="1080"/>
          <w:tab w:val="left" w:pos="2014"/>
        </w:tabs>
        <w:spacing w:line="360" w:lineRule="auto"/>
        <w:ind w:left="1080" w:hanging="720"/>
        <w:rPr>
          <w:rFonts w:hint="eastAsia" w:ascii="宋体" w:hAnsi="宋体"/>
          <w:color w:val="auto"/>
          <w:sz w:val="24"/>
          <w:highlight w:val="none"/>
        </w:rPr>
      </w:pPr>
      <w:r>
        <w:rPr>
          <w:rFonts w:ascii="宋体" w:hAnsi="宋体"/>
          <w:color w:val="auto"/>
          <w:sz w:val="24"/>
          <w:highlight w:val="none"/>
        </w:rPr>
        <w:t>资金来源为财政性资金和/或本项目采购中无法与财政性资金分割的非财政性资金。</w:t>
      </w:r>
    </w:p>
    <w:p>
      <w:pPr>
        <w:numPr>
          <w:ilvl w:val="1"/>
          <w:numId w:val="8"/>
        </w:numPr>
        <w:tabs>
          <w:tab w:val="left" w:pos="1080"/>
          <w:tab w:val="left" w:pos="2014"/>
        </w:tabs>
        <w:spacing w:line="360" w:lineRule="auto"/>
        <w:ind w:left="1080" w:hanging="720"/>
        <w:rPr>
          <w:rFonts w:hint="eastAsia" w:ascii="宋体" w:hAnsi="宋体"/>
          <w:color w:val="auto"/>
          <w:sz w:val="24"/>
          <w:highlight w:val="none"/>
        </w:rPr>
      </w:pPr>
      <w:r>
        <w:rPr>
          <w:rFonts w:ascii="宋体" w:hAnsi="宋体"/>
          <w:color w:val="auto"/>
          <w:sz w:val="24"/>
          <w:highlight w:val="none"/>
        </w:rPr>
        <w:t>项目属性见《投标人须知资料表》。</w:t>
      </w:r>
    </w:p>
    <w:p>
      <w:pPr>
        <w:numPr>
          <w:ilvl w:val="1"/>
          <w:numId w:val="8"/>
        </w:numPr>
        <w:tabs>
          <w:tab w:val="left" w:pos="1080"/>
          <w:tab w:val="left" w:pos="2014"/>
        </w:tabs>
        <w:spacing w:line="360" w:lineRule="auto"/>
        <w:ind w:left="1080" w:hanging="720"/>
        <w:rPr>
          <w:rFonts w:hint="eastAsia" w:ascii="宋体" w:hAnsi="宋体"/>
          <w:color w:val="auto"/>
          <w:sz w:val="24"/>
          <w:highlight w:val="none"/>
        </w:rPr>
      </w:pPr>
      <w:r>
        <w:rPr>
          <w:rFonts w:ascii="宋体" w:hAnsi="宋体"/>
          <w:color w:val="auto"/>
          <w:sz w:val="24"/>
          <w:highlight w:val="none"/>
        </w:rPr>
        <w:t>是否属于科研仪器设备采购见《投标人须知资料表》。</w:t>
      </w:r>
    </w:p>
    <w:p>
      <w:pPr>
        <w:numPr>
          <w:ilvl w:val="1"/>
          <w:numId w:val="8"/>
        </w:numPr>
        <w:tabs>
          <w:tab w:val="left" w:pos="1080"/>
          <w:tab w:val="left" w:pos="2014"/>
          <w:tab w:val="left" w:pos="5521"/>
        </w:tabs>
        <w:spacing w:line="360" w:lineRule="auto"/>
        <w:ind w:left="1080" w:hanging="720"/>
        <w:rPr>
          <w:rFonts w:hint="eastAsia" w:ascii="宋体" w:hAnsi="宋体"/>
          <w:color w:val="auto"/>
          <w:sz w:val="24"/>
          <w:highlight w:val="none"/>
        </w:rPr>
      </w:pPr>
      <w:r>
        <w:rPr>
          <w:rFonts w:ascii="宋体" w:hAnsi="宋体"/>
          <w:color w:val="auto"/>
          <w:sz w:val="24"/>
          <w:highlight w:val="none"/>
        </w:rPr>
        <w:t>核心产品见《投标人须知资料表》。</w:t>
      </w:r>
    </w:p>
    <w:p>
      <w:pPr>
        <w:numPr>
          <w:ilvl w:val="0"/>
          <w:numId w:val="8"/>
        </w:numPr>
        <w:tabs>
          <w:tab w:val="left" w:pos="360"/>
        </w:tabs>
        <w:spacing w:line="360" w:lineRule="auto"/>
        <w:ind w:left="357" w:hanging="357"/>
        <w:outlineLvl w:val="1"/>
        <w:rPr>
          <w:rFonts w:hint="eastAsia" w:ascii="宋体" w:hAnsi="宋体"/>
          <w:color w:val="auto"/>
          <w:sz w:val="24"/>
          <w:highlight w:val="none"/>
        </w:rPr>
      </w:pPr>
      <w:r>
        <w:rPr>
          <w:rFonts w:ascii="宋体" w:hAnsi="宋体"/>
          <w:color w:val="auto"/>
          <w:sz w:val="24"/>
          <w:highlight w:val="none"/>
        </w:rPr>
        <w:t>现场考察、开标前答疑会</w:t>
      </w:r>
    </w:p>
    <w:p>
      <w:pPr>
        <w:numPr>
          <w:ilvl w:val="1"/>
          <w:numId w:val="8"/>
        </w:numPr>
        <w:tabs>
          <w:tab w:val="left" w:pos="1080"/>
          <w:tab w:val="left" w:pos="2014"/>
        </w:tabs>
        <w:spacing w:line="360" w:lineRule="auto"/>
        <w:ind w:left="1080" w:hanging="720"/>
        <w:rPr>
          <w:rFonts w:hint="eastAsia" w:ascii="宋体" w:hAnsi="宋体"/>
          <w:color w:val="auto"/>
          <w:sz w:val="28"/>
          <w:highlight w:val="none"/>
        </w:rPr>
      </w:pPr>
      <w:r>
        <w:rPr>
          <w:rFonts w:ascii="宋体" w:hAnsi="宋体"/>
          <w:color w:val="auto"/>
          <w:sz w:val="24"/>
          <w:highlight w:val="none"/>
        </w:rPr>
        <w:t>若《投标人须知资料表》中规定了组织现场考察、召开开标前答疑会，则投标人应按要求在规定的时间和地点参加。</w:t>
      </w:r>
      <w:bookmarkStart w:id="152" w:name="_Toc195842887"/>
      <w:bookmarkStart w:id="153" w:name="_Toc226337218"/>
      <w:bookmarkStart w:id="154" w:name="_Toc150774727"/>
      <w:bookmarkStart w:id="155" w:name="_Toc151193836"/>
      <w:bookmarkStart w:id="156" w:name="_Toc226309766"/>
      <w:bookmarkStart w:id="157" w:name="_Toc151193764"/>
      <w:bookmarkStart w:id="158" w:name="_Toc305158864"/>
      <w:bookmarkStart w:id="159" w:name="_Toc520356146"/>
      <w:bookmarkStart w:id="160" w:name="_Toc150509273"/>
      <w:bookmarkStart w:id="161" w:name="_Toc305158790"/>
      <w:bookmarkStart w:id="162" w:name="_Toc127151522"/>
      <w:bookmarkStart w:id="163" w:name="_Toc226965712"/>
      <w:bookmarkStart w:id="164" w:name="_Toc142311024"/>
      <w:bookmarkStart w:id="165" w:name="_Toc150774622"/>
      <w:bookmarkStart w:id="166" w:name="_Toc150480760"/>
      <w:bookmarkStart w:id="167" w:name="_Toc151193692"/>
      <w:bookmarkStart w:id="168" w:name="_Toc151193620"/>
      <w:bookmarkStart w:id="169" w:name="_Toc151193910"/>
      <w:bookmarkStart w:id="170" w:name="_Toc151190149"/>
      <w:bookmarkStart w:id="171" w:name="_Toc226965795"/>
      <w:bookmarkStart w:id="172" w:name="_Toc265228360"/>
      <w:bookmarkStart w:id="173" w:name="_Toc264969212"/>
    </w:p>
    <w:p>
      <w:pPr>
        <w:numPr>
          <w:ilvl w:val="1"/>
          <w:numId w:val="8"/>
        </w:numPr>
        <w:tabs>
          <w:tab w:val="left" w:pos="1080"/>
          <w:tab w:val="left" w:pos="2014"/>
        </w:tabs>
        <w:spacing w:line="360" w:lineRule="auto"/>
        <w:ind w:left="1080" w:hanging="720"/>
        <w:rPr>
          <w:rFonts w:hint="eastAsia" w:ascii="宋体" w:hAnsi="宋体"/>
          <w:color w:val="auto"/>
          <w:sz w:val="24"/>
          <w:highlight w:val="none"/>
        </w:rPr>
      </w:pPr>
      <w:r>
        <w:rPr>
          <w:rFonts w:ascii="宋体" w:hAnsi="宋体"/>
          <w:color w:val="auto"/>
          <w:sz w:val="24"/>
          <w:highlight w:val="none"/>
        </w:rPr>
        <w:t>由于未参加现场考察或开标前答疑会而导致对项目实际情况不了解，影响投标文件编制、投标报价准确性、综合因素响应不全面等问题的，由投标人自行承担不利评审后果。</w:t>
      </w:r>
    </w:p>
    <w:p>
      <w:pPr>
        <w:numPr>
          <w:ilvl w:val="0"/>
          <w:numId w:val="8"/>
        </w:numPr>
        <w:tabs>
          <w:tab w:val="left" w:pos="360"/>
        </w:tabs>
        <w:spacing w:line="360" w:lineRule="auto"/>
        <w:ind w:left="357" w:hanging="357"/>
        <w:outlineLvl w:val="1"/>
        <w:rPr>
          <w:rFonts w:hint="eastAsia" w:ascii="宋体" w:hAnsi="宋体"/>
          <w:color w:val="auto"/>
          <w:sz w:val="24"/>
          <w:highlight w:val="none"/>
        </w:rPr>
      </w:pPr>
      <w:r>
        <w:rPr>
          <w:rFonts w:ascii="宋体" w:hAnsi="宋体"/>
          <w:color w:val="auto"/>
          <w:sz w:val="24"/>
          <w:highlight w:val="none"/>
        </w:rPr>
        <w:t>样品</w:t>
      </w:r>
    </w:p>
    <w:p>
      <w:pPr>
        <w:numPr>
          <w:ilvl w:val="1"/>
          <w:numId w:val="8"/>
        </w:numPr>
        <w:tabs>
          <w:tab w:val="left" w:pos="1080"/>
          <w:tab w:val="left" w:pos="2014"/>
        </w:tabs>
        <w:spacing w:line="360" w:lineRule="auto"/>
        <w:ind w:left="1080" w:hanging="720"/>
        <w:rPr>
          <w:rFonts w:hint="eastAsia" w:ascii="宋体" w:hAnsi="宋体"/>
          <w:color w:val="auto"/>
          <w:sz w:val="24"/>
          <w:highlight w:val="none"/>
        </w:rPr>
      </w:pPr>
      <w:r>
        <w:rPr>
          <w:rFonts w:ascii="宋体" w:hAnsi="宋体"/>
          <w:color w:val="auto"/>
          <w:sz w:val="24"/>
          <w:highlight w:val="none"/>
        </w:rPr>
        <w:t>本项目是否要求投标人提供样品，以及样品制作的标准和要求、是否需要随样品提交相关检测报告、样品的递交与退还等要求见《投标人须知资料表》</w:t>
      </w:r>
      <w:r>
        <w:rPr>
          <w:rFonts w:hint="eastAsia" w:ascii="宋体" w:hAnsi="宋体"/>
          <w:color w:val="auto"/>
          <w:sz w:val="24"/>
          <w:highlight w:val="none"/>
        </w:rPr>
        <w:t>。</w:t>
      </w:r>
    </w:p>
    <w:p>
      <w:pPr>
        <w:numPr>
          <w:ilvl w:val="1"/>
          <w:numId w:val="8"/>
        </w:numPr>
        <w:tabs>
          <w:tab w:val="left" w:pos="1080"/>
          <w:tab w:val="left" w:pos="2014"/>
        </w:tabs>
        <w:spacing w:line="360" w:lineRule="auto"/>
        <w:ind w:left="1080" w:hanging="720"/>
        <w:rPr>
          <w:rFonts w:hint="eastAsia" w:ascii="宋体" w:hAnsi="宋体"/>
          <w:color w:val="auto"/>
          <w:sz w:val="24"/>
          <w:highlight w:val="none"/>
        </w:rPr>
      </w:pPr>
      <w:r>
        <w:rPr>
          <w:rFonts w:ascii="宋体" w:hAnsi="宋体"/>
          <w:color w:val="auto"/>
          <w:sz w:val="24"/>
          <w:highlight w:val="none"/>
        </w:rPr>
        <w:t>样品的评审方法以及评审标准等内容见第四章《评标方法和评标标准》。</w:t>
      </w:r>
    </w:p>
    <w:p>
      <w:pPr>
        <w:numPr>
          <w:ilvl w:val="0"/>
          <w:numId w:val="8"/>
        </w:numPr>
        <w:tabs>
          <w:tab w:val="left" w:pos="360"/>
        </w:tabs>
        <w:spacing w:line="360" w:lineRule="auto"/>
        <w:ind w:left="357" w:hanging="357"/>
        <w:outlineLvl w:val="1"/>
        <w:rPr>
          <w:rFonts w:hint="eastAsia" w:ascii="宋体" w:hAnsi="宋体"/>
          <w:color w:val="auto"/>
          <w:sz w:val="24"/>
          <w:highlight w:val="none"/>
        </w:rPr>
      </w:pPr>
      <w:r>
        <w:rPr>
          <w:rFonts w:ascii="宋体" w:hAnsi="宋体"/>
          <w:color w:val="auto"/>
          <w:sz w:val="24"/>
          <w:highlight w:val="none"/>
        </w:rPr>
        <w:t>政府采购政策（包括但不限于下列具体政策要求）</w:t>
      </w:r>
    </w:p>
    <w:p>
      <w:pPr>
        <w:numPr>
          <w:ilvl w:val="1"/>
          <w:numId w:val="8"/>
        </w:numPr>
        <w:tabs>
          <w:tab w:val="left" w:pos="1080"/>
          <w:tab w:val="left" w:pos="2014"/>
        </w:tabs>
        <w:spacing w:line="360" w:lineRule="auto"/>
        <w:ind w:left="1080" w:hanging="720"/>
        <w:rPr>
          <w:rFonts w:hint="eastAsia" w:ascii="宋体" w:hAnsi="宋体"/>
          <w:color w:val="auto"/>
          <w:sz w:val="24"/>
          <w:highlight w:val="none"/>
        </w:rPr>
      </w:pPr>
      <w:r>
        <w:rPr>
          <w:rFonts w:ascii="宋体" w:hAnsi="宋体"/>
          <w:color w:val="auto"/>
          <w:sz w:val="24"/>
          <w:highlight w:val="none"/>
        </w:rPr>
        <w:t>进口产品</w:t>
      </w:r>
    </w:p>
    <w:p>
      <w:pPr>
        <w:numPr>
          <w:ilvl w:val="2"/>
          <w:numId w:val="8"/>
        </w:numPr>
        <w:tabs>
          <w:tab w:val="left" w:pos="2014"/>
        </w:tabs>
        <w:spacing w:line="360" w:lineRule="auto"/>
        <w:rPr>
          <w:rFonts w:hint="eastAsia" w:ascii="宋体" w:hAnsi="宋体"/>
          <w:color w:val="auto"/>
          <w:sz w:val="24"/>
          <w:highlight w:val="none"/>
        </w:rPr>
      </w:pPr>
      <w:r>
        <w:rPr>
          <w:rFonts w:ascii="宋体" w:hAnsi="宋体"/>
          <w:color w:val="auto"/>
          <w:sz w:val="24"/>
          <w:highlight w:val="none"/>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pPr>
        <w:numPr>
          <w:ilvl w:val="1"/>
          <w:numId w:val="8"/>
        </w:numPr>
        <w:tabs>
          <w:tab w:val="left" w:pos="1080"/>
          <w:tab w:val="left" w:pos="2014"/>
        </w:tabs>
        <w:spacing w:line="360" w:lineRule="auto"/>
        <w:ind w:left="1080" w:hanging="720"/>
        <w:rPr>
          <w:rFonts w:hint="eastAsia" w:ascii="宋体" w:hAnsi="宋体"/>
          <w:color w:val="auto"/>
          <w:sz w:val="24"/>
          <w:highlight w:val="none"/>
        </w:rPr>
      </w:pPr>
      <w:r>
        <w:rPr>
          <w:rFonts w:ascii="宋体" w:hAnsi="宋体"/>
          <w:color w:val="auto"/>
          <w:sz w:val="24"/>
          <w:highlight w:val="none"/>
        </w:rPr>
        <w:t>中小企业、监狱企业及残疾人福利性单位</w:t>
      </w:r>
    </w:p>
    <w:p>
      <w:pPr>
        <w:numPr>
          <w:ilvl w:val="2"/>
          <w:numId w:val="8"/>
        </w:numPr>
        <w:spacing w:line="360" w:lineRule="auto"/>
        <w:rPr>
          <w:rFonts w:hint="eastAsia" w:ascii="宋体" w:hAnsi="宋体"/>
          <w:color w:val="auto"/>
          <w:sz w:val="24"/>
          <w:highlight w:val="none"/>
        </w:rPr>
      </w:pPr>
      <w:r>
        <w:rPr>
          <w:rFonts w:ascii="宋体" w:hAnsi="宋体"/>
          <w:color w:val="auto"/>
          <w:sz w:val="24"/>
          <w:highlight w:val="none"/>
        </w:rPr>
        <w:t>中小企业定义：</w:t>
      </w:r>
    </w:p>
    <w:p>
      <w:pPr>
        <w:pStyle w:val="268"/>
        <w:numPr>
          <w:ilvl w:val="0"/>
          <w:numId w:val="9"/>
        </w:numPr>
        <w:tabs>
          <w:tab w:val="left" w:pos="1980"/>
          <w:tab w:val="left" w:pos="2035"/>
          <w:tab w:val="left" w:pos="2977"/>
        </w:tabs>
        <w:spacing w:line="360" w:lineRule="auto"/>
        <w:rPr>
          <w:rFonts w:hint="eastAsia" w:ascii="宋体" w:hAnsi="宋体"/>
          <w:vanish/>
          <w:color w:val="auto"/>
          <w:sz w:val="24"/>
          <w:szCs w:val="24"/>
          <w:highlight w:val="none"/>
        </w:rPr>
      </w:pPr>
    </w:p>
    <w:p>
      <w:pPr>
        <w:pStyle w:val="268"/>
        <w:numPr>
          <w:ilvl w:val="0"/>
          <w:numId w:val="9"/>
        </w:numPr>
        <w:tabs>
          <w:tab w:val="left" w:pos="1980"/>
          <w:tab w:val="left" w:pos="2035"/>
          <w:tab w:val="left" w:pos="2977"/>
        </w:tabs>
        <w:spacing w:line="360" w:lineRule="auto"/>
        <w:rPr>
          <w:rFonts w:hint="eastAsia" w:ascii="宋体" w:hAnsi="宋体"/>
          <w:vanish/>
          <w:color w:val="auto"/>
          <w:sz w:val="24"/>
          <w:szCs w:val="24"/>
          <w:highlight w:val="none"/>
        </w:rPr>
      </w:pPr>
    </w:p>
    <w:p>
      <w:pPr>
        <w:pStyle w:val="268"/>
        <w:numPr>
          <w:ilvl w:val="0"/>
          <w:numId w:val="9"/>
        </w:numPr>
        <w:tabs>
          <w:tab w:val="left" w:pos="1980"/>
          <w:tab w:val="left" w:pos="2035"/>
          <w:tab w:val="left" w:pos="2977"/>
        </w:tabs>
        <w:spacing w:line="360" w:lineRule="auto"/>
        <w:rPr>
          <w:rFonts w:hint="eastAsia" w:ascii="宋体" w:hAnsi="宋体"/>
          <w:vanish/>
          <w:color w:val="auto"/>
          <w:sz w:val="24"/>
          <w:szCs w:val="24"/>
          <w:highlight w:val="none"/>
        </w:rPr>
      </w:pPr>
    </w:p>
    <w:p>
      <w:pPr>
        <w:pStyle w:val="268"/>
        <w:numPr>
          <w:ilvl w:val="0"/>
          <w:numId w:val="9"/>
        </w:numPr>
        <w:tabs>
          <w:tab w:val="left" w:pos="1980"/>
          <w:tab w:val="left" w:pos="2035"/>
          <w:tab w:val="left" w:pos="2977"/>
        </w:tabs>
        <w:spacing w:line="360" w:lineRule="auto"/>
        <w:rPr>
          <w:rFonts w:hint="eastAsia" w:ascii="宋体" w:hAnsi="宋体"/>
          <w:vanish/>
          <w:color w:val="auto"/>
          <w:sz w:val="24"/>
          <w:szCs w:val="24"/>
          <w:highlight w:val="none"/>
        </w:rPr>
      </w:pPr>
    </w:p>
    <w:p>
      <w:pPr>
        <w:pStyle w:val="268"/>
        <w:numPr>
          <w:ilvl w:val="0"/>
          <w:numId w:val="9"/>
        </w:numPr>
        <w:tabs>
          <w:tab w:val="left" w:pos="1980"/>
          <w:tab w:val="left" w:pos="2035"/>
          <w:tab w:val="left" w:pos="2977"/>
        </w:tabs>
        <w:spacing w:line="360" w:lineRule="auto"/>
        <w:rPr>
          <w:rFonts w:hint="eastAsia" w:ascii="宋体" w:hAnsi="宋体"/>
          <w:vanish/>
          <w:color w:val="auto"/>
          <w:sz w:val="24"/>
          <w:szCs w:val="24"/>
          <w:highlight w:val="none"/>
        </w:rPr>
      </w:pPr>
    </w:p>
    <w:p>
      <w:pPr>
        <w:pStyle w:val="268"/>
        <w:numPr>
          <w:ilvl w:val="1"/>
          <w:numId w:val="9"/>
        </w:numPr>
        <w:tabs>
          <w:tab w:val="left" w:pos="1980"/>
          <w:tab w:val="left" w:pos="2035"/>
          <w:tab w:val="left" w:pos="2977"/>
        </w:tabs>
        <w:spacing w:line="360" w:lineRule="auto"/>
        <w:rPr>
          <w:rFonts w:hint="eastAsia" w:ascii="宋体" w:hAnsi="宋体"/>
          <w:vanish/>
          <w:color w:val="auto"/>
          <w:sz w:val="24"/>
          <w:szCs w:val="24"/>
          <w:highlight w:val="none"/>
        </w:rPr>
      </w:pPr>
    </w:p>
    <w:p>
      <w:pPr>
        <w:pStyle w:val="268"/>
        <w:numPr>
          <w:ilvl w:val="1"/>
          <w:numId w:val="9"/>
        </w:numPr>
        <w:tabs>
          <w:tab w:val="left" w:pos="1980"/>
          <w:tab w:val="left" w:pos="2035"/>
          <w:tab w:val="left" w:pos="2977"/>
        </w:tabs>
        <w:spacing w:line="360" w:lineRule="auto"/>
        <w:rPr>
          <w:rFonts w:hint="eastAsia" w:ascii="宋体" w:hAnsi="宋体"/>
          <w:vanish/>
          <w:color w:val="auto"/>
          <w:sz w:val="24"/>
          <w:szCs w:val="24"/>
          <w:highlight w:val="none"/>
        </w:rPr>
      </w:pPr>
    </w:p>
    <w:p>
      <w:pPr>
        <w:pStyle w:val="268"/>
        <w:numPr>
          <w:ilvl w:val="2"/>
          <w:numId w:val="9"/>
        </w:numPr>
        <w:tabs>
          <w:tab w:val="left" w:pos="2035"/>
          <w:tab w:val="left" w:pos="2977"/>
        </w:tabs>
        <w:spacing w:line="360" w:lineRule="auto"/>
        <w:rPr>
          <w:rFonts w:hint="eastAsia" w:ascii="宋体" w:hAnsi="宋体"/>
          <w:vanish/>
          <w:color w:val="auto"/>
          <w:sz w:val="24"/>
          <w:szCs w:val="24"/>
          <w:highlight w:val="none"/>
        </w:rPr>
      </w:pPr>
    </w:p>
    <w:p>
      <w:pPr>
        <w:numPr>
          <w:ilvl w:val="3"/>
          <w:numId w:val="9"/>
        </w:numPr>
        <w:tabs>
          <w:tab w:val="left" w:pos="1980"/>
          <w:tab w:val="left" w:pos="2035"/>
          <w:tab w:val="left" w:pos="2885"/>
          <w:tab w:val="left" w:pos="2977"/>
        </w:tabs>
        <w:spacing w:line="360" w:lineRule="auto"/>
        <w:ind w:left="2885"/>
        <w:rPr>
          <w:rFonts w:hint="eastAsia" w:ascii="宋体" w:hAnsi="宋体"/>
          <w:color w:val="auto"/>
          <w:sz w:val="24"/>
          <w:highlight w:val="none"/>
        </w:rPr>
      </w:pPr>
      <w:r>
        <w:rPr>
          <w:rFonts w:ascii="宋体" w:hAnsi="宋体"/>
          <w:color w:val="auto"/>
          <w:sz w:val="24"/>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pPr>
        <w:numPr>
          <w:ilvl w:val="3"/>
          <w:numId w:val="9"/>
        </w:numPr>
        <w:tabs>
          <w:tab w:val="left" w:pos="1980"/>
          <w:tab w:val="left" w:pos="2035"/>
          <w:tab w:val="left" w:pos="2885"/>
          <w:tab w:val="left" w:pos="2977"/>
        </w:tabs>
        <w:spacing w:line="360" w:lineRule="auto"/>
        <w:ind w:left="2885"/>
        <w:rPr>
          <w:rFonts w:hint="eastAsia" w:ascii="宋体" w:hAnsi="宋体"/>
          <w:color w:val="auto"/>
          <w:sz w:val="24"/>
          <w:highlight w:val="none"/>
        </w:rPr>
      </w:pPr>
      <w:r>
        <w:rPr>
          <w:rFonts w:ascii="宋体" w:hAnsi="宋体"/>
          <w:color w:val="auto"/>
          <w:sz w:val="24"/>
          <w:highlight w:val="none"/>
        </w:rPr>
        <w:t>供应商提供的货物、工程或者服务符合下列情形的，享受中小企业扶持政策：</w:t>
      </w:r>
    </w:p>
    <w:p>
      <w:pPr>
        <w:tabs>
          <w:tab w:val="left" w:pos="1980"/>
        </w:tabs>
        <w:spacing w:line="360" w:lineRule="auto"/>
        <w:ind w:left="2835"/>
        <w:rPr>
          <w:rFonts w:hint="eastAsia" w:ascii="宋体" w:hAnsi="宋体"/>
          <w:color w:val="auto"/>
          <w:sz w:val="24"/>
          <w:highlight w:val="none"/>
        </w:rPr>
      </w:pPr>
      <w:r>
        <w:rPr>
          <w:rFonts w:ascii="宋体" w:hAnsi="宋体"/>
          <w:color w:val="auto"/>
          <w:sz w:val="24"/>
          <w:highlight w:val="none"/>
        </w:rPr>
        <w:t>（1）在货物采购项目中，货物由中小企业制造，即货物由中小企业生产且使用该中小企业商号或者注册商标；</w:t>
      </w:r>
    </w:p>
    <w:p>
      <w:pPr>
        <w:tabs>
          <w:tab w:val="left" w:pos="1980"/>
        </w:tabs>
        <w:spacing w:line="360" w:lineRule="auto"/>
        <w:ind w:left="2835"/>
        <w:rPr>
          <w:rFonts w:hint="eastAsia" w:ascii="宋体" w:hAnsi="宋体"/>
          <w:color w:val="auto"/>
          <w:sz w:val="24"/>
          <w:highlight w:val="none"/>
        </w:rPr>
      </w:pPr>
      <w:r>
        <w:rPr>
          <w:rFonts w:ascii="宋体" w:hAnsi="宋体"/>
          <w:color w:val="auto"/>
          <w:sz w:val="24"/>
          <w:highlight w:val="none"/>
        </w:rPr>
        <w:t>（2）在工程采购项目中，工程由中小企业承建，即工程施工单位为中小企业；</w:t>
      </w:r>
    </w:p>
    <w:p>
      <w:pPr>
        <w:tabs>
          <w:tab w:val="left" w:pos="1980"/>
        </w:tabs>
        <w:spacing w:line="360" w:lineRule="auto"/>
        <w:ind w:left="2835"/>
        <w:rPr>
          <w:rFonts w:hint="eastAsia" w:ascii="宋体" w:hAnsi="宋体"/>
          <w:color w:val="auto"/>
          <w:sz w:val="24"/>
          <w:highlight w:val="none"/>
        </w:rPr>
      </w:pPr>
      <w:r>
        <w:rPr>
          <w:rFonts w:ascii="宋体" w:hAnsi="宋体"/>
          <w:color w:val="auto"/>
          <w:sz w:val="24"/>
          <w:highlight w:val="none"/>
        </w:rPr>
        <w:t>（3）在服务采购项目中，服务由中小企业承接，即提供服务的人员为中小企业依照《中华人民共和国劳动</w:t>
      </w:r>
      <w:r>
        <w:rPr>
          <w:rFonts w:hint="eastAsia" w:ascii="宋体" w:hAnsi="宋体"/>
          <w:color w:val="auto"/>
          <w:sz w:val="24"/>
          <w:highlight w:val="none"/>
        </w:rPr>
        <w:t>合同法</w:t>
      </w:r>
      <w:r>
        <w:rPr>
          <w:rFonts w:ascii="宋体" w:hAnsi="宋体"/>
          <w:color w:val="auto"/>
          <w:sz w:val="24"/>
          <w:highlight w:val="none"/>
        </w:rPr>
        <w:t>》订立劳动合同的从业人员。</w:t>
      </w:r>
    </w:p>
    <w:p>
      <w:pPr>
        <w:numPr>
          <w:ilvl w:val="3"/>
          <w:numId w:val="9"/>
        </w:numPr>
        <w:tabs>
          <w:tab w:val="left" w:pos="1980"/>
          <w:tab w:val="left" w:pos="2035"/>
          <w:tab w:val="left" w:pos="2885"/>
          <w:tab w:val="left" w:pos="2977"/>
        </w:tabs>
        <w:spacing w:line="360" w:lineRule="auto"/>
        <w:ind w:left="2885"/>
        <w:rPr>
          <w:rFonts w:hint="eastAsia" w:ascii="宋体" w:hAnsi="宋体"/>
          <w:color w:val="auto"/>
          <w:sz w:val="24"/>
          <w:highlight w:val="none"/>
        </w:rPr>
      </w:pPr>
      <w:r>
        <w:rPr>
          <w:rFonts w:ascii="宋体" w:hAnsi="宋体"/>
          <w:color w:val="auto"/>
          <w:sz w:val="24"/>
          <w:highlight w:val="none"/>
        </w:rPr>
        <w:t>在货物采购项目中，供应商提供的货物既有中小企业制造货物，也有大型企业制造货物的，不享受中小企业扶持政策。</w:t>
      </w:r>
    </w:p>
    <w:p>
      <w:pPr>
        <w:numPr>
          <w:ilvl w:val="3"/>
          <w:numId w:val="9"/>
        </w:numPr>
        <w:tabs>
          <w:tab w:val="left" w:pos="1980"/>
          <w:tab w:val="left" w:pos="2035"/>
          <w:tab w:val="left" w:pos="2885"/>
          <w:tab w:val="left" w:pos="2977"/>
        </w:tabs>
        <w:spacing w:line="360" w:lineRule="auto"/>
        <w:ind w:left="2885"/>
        <w:rPr>
          <w:rFonts w:hint="eastAsia" w:ascii="宋体" w:hAnsi="宋体"/>
          <w:color w:val="auto"/>
          <w:sz w:val="24"/>
          <w:highlight w:val="none"/>
        </w:rPr>
      </w:pPr>
      <w:r>
        <w:rPr>
          <w:rFonts w:ascii="宋体" w:hAnsi="宋体"/>
          <w:color w:val="auto"/>
          <w:sz w:val="24"/>
          <w:highlight w:val="none"/>
        </w:rPr>
        <w:t>以联合体形式参加政府采购活动，联合体各方均为中小企业的，联合体视同中小企业。其中，联合体各方均为小微企业的，联合体视同小微企业。</w:t>
      </w:r>
    </w:p>
    <w:p>
      <w:pPr>
        <w:numPr>
          <w:ilvl w:val="2"/>
          <w:numId w:val="8"/>
        </w:numPr>
        <w:spacing w:line="360" w:lineRule="auto"/>
        <w:rPr>
          <w:rFonts w:hint="eastAsia" w:ascii="宋体" w:hAnsi="宋体"/>
          <w:color w:val="auto"/>
          <w:sz w:val="24"/>
          <w:highlight w:val="none"/>
        </w:rPr>
      </w:pPr>
      <w:r>
        <w:rPr>
          <w:rFonts w:ascii="宋体" w:hAnsi="宋体"/>
          <w:color w:val="auto"/>
          <w:sz w:val="24"/>
          <w:highlight w:val="none"/>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numPr>
          <w:ilvl w:val="2"/>
          <w:numId w:val="8"/>
        </w:numPr>
        <w:spacing w:line="360" w:lineRule="auto"/>
        <w:rPr>
          <w:rFonts w:hint="eastAsia" w:ascii="宋体" w:hAnsi="宋体"/>
          <w:color w:val="auto"/>
          <w:sz w:val="24"/>
          <w:highlight w:val="none"/>
        </w:rPr>
      </w:pPr>
      <w:r>
        <w:rPr>
          <w:rFonts w:ascii="宋体" w:hAnsi="宋体"/>
          <w:color w:val="auto"/>
          <w:sz w:val="24"/>
          <w:highlight w:val="none"/>
        </w:rPr>
        <w:t>残疾人福利单位定义：享受政府采购支持政策的残疾人福利性单位应当同时满足以下条件：</w:t>
      </w:r>
    </w:p>
    <w:p>
      <w:pPr>
        <w:pStyle w:val="268"/>
        <w:numPr>
          <w:ilvl w:val="2"/>
          <w:numId w:val="9"/>
        </w:numPr>
        <w:tabs>
          <w:tab w:val="left" w:pos="2035"/>
          <w:tab w:val="left" w:pos="2977"/>
        </w:tabs>
        <w:spacing w:line="360" w:lineRule="auto"/>
        <w:rPr>
          <w:rFonts w:hint="eastAsia" w:ascii="宋体" w:hAnsi="宋体"/>
          <w:vanish/>
          <w:color w:val="auto"/>
          <w:sz w:val="24"/>
          <w:szCs w:val="24"/>
          <w:highlight w:val="none"/>
        </w:rPr>
      </w:pPr>
    </w:p>
    <w:p>
      <w:pPr>
        <w:pStyle w:val="268"/>
        <w:numPr>
          <w:ilvl w:val="2"/>
          <w:numId w:val="9"/>
        </w:numPr>
        <w:tabs>
          <w:tab w:val="left" w:pos="2035"/>
          <w:tab w:val="left" w:pos="2977"/>
        </w:tabs>
        <w:spacing w:line="360" w:lineRule="auto"/>
        <w:rPr>
          <w:rFonts w:hint="eastAsia" w:ascii="宋体" w:hAnsi="宋体"/>
          <w:vanish/>
          <w:color w:val="auto"/>
          <w:sz w:val="24"/>
          <w:szCs w:val="24"/>
          <w:highlight w:val="none"/>
        </w:rPr>
      </w:pPr>
    </w:p>
    <w:p>
      <w:pPr>
        <w:numPr>
          <w:ilvl w:val="3"/>
          <w:numId w:val="9"/>
        </w:numPr>
        <w:tabs>
          <w:tab w:val="left" w:pos="1980"/>
          <w:tab w:val="left" w:pos="2035"/>
          <w:tab w:val="left" w:pos="2885"/>
          <w:tab w:val="left" w:pos="2977"/>
        </w:tabs>
        <w:spacing w:line="360" w:lineRule="auto"/>
        <w:ind w:left="2885"/>
        <w:rPr>
          <w:rFonts w:hint="eastAsia" w:ascii="宋体" w:hAnsi="宋体"/>
          <w:color w:val="auto"/>
          <w:sz w:val="24"/>
          <w:highlight w:val="none"/>
        </w:rPr>
      </w:pPr>
      <w:r>
        <w:rPr>
          <w:rFonts w:ascii="宋体" w:hAnsi="宋体"/>
          <w:color w:val="auto"/>
          <w:sz w:val="24"/>
          <w:highlight w:val="none"/>
        </w:rPr>
        <w:t>安置的残疾人占本单位在职职工人数的比例不低于25%（含25%），并且安置的残疾人人数不少于10 人（含10 人）；</w:t>
      </w:r>
    </w:p>
    <w:p>
      <w:pPr>
        <w:numPr>
          <w:ilvl w:val="3"/>
          <w:numId w:val="9"/>
        </w:numPr>
        <w:tabs>
          <w:tab w:val="left" w:pos="1980"/>
          <w:tab w:val="left" w:pos="2035"/>
          <w:tab w:val="left" w:pos="2885"/>
          <w:tab w:val="left" w:pos="2977"/>
        </w:tabs>
        <w:spacing w:line="360" w:lineRule="auto"/>
        <w:ind w:left="2885"/>
        <w:rPr>
          <w:rFonts w:hint="eastAsia" w:ascii="宋体" w:hAnsi="宋体"/>
          <w:color w:val="auto"/>
          <w:sz w:val="24"/>
          <w:highlight w:val="none"/>
        </w:rPr>
      </w:pPr>
      <w:r>
        <w:rPr>
          <w:rFonts w:ascii="宋体" w:hAnsi="宋体"/>
          <w:color w:val="auto"/>
          <w:sz w:val="24"/>
          <w:highlight w:val="none"/>
        </w:rPr>
        <w:t>依法与安置的每位残疾人签订了一年以上（含一年）的劳动合同或服务协议；</w:t>
      </w:r>
    </w:p>
    <w:p>
      <w:pPr>
        <w:numPr>
          <w:ilvl w:val="3"/>
          <w:numId w:val="9"/>
        </w:numPr>
        <w:tabs>
          <w:tab w:val="left" w:pos="1980"/>
          <w:tab w:val="left" w:pos="2035"/>
          <w:tab w:val="left" w:pos="2885"/>
          <w:tab w:val="left" w:pos="2977"/>
        </w:tabs>
        <w:spacing w:line="360" w:lineRule="auto"/>
        <w:ind w:left="2885"/>
        <w:rPr>
          <w:rFonts w:hint="eastAsia" w:ascii="宋体" w:hAnsi="宋体"/>
          <w:color w:val="auto"/>
          <w:sz w:val="24"/>
          <w:highlight w:val="none"/>
        </w:rPr>
      </w:pPr>
      <w:r>
        <w:rPr>
          <w:rFonts w:ascii="宋体" w:hAnsi="宋体"/>
          <w:color w:val="auto"/>
          <w:sz w:val="24"/>
          <w:highlight w:val="none"/>
        </w:rPr>
        <w:t>为安置的每位残疾人按月足额缴纳了基本养老保险、基本医疗保险、失业保险、工伤保险和生育保险等社会保险费；</w:t>
      </w:r>
    </w:p>
    <w:p>
      <w:pPr>
        <w:numPr>
          <w:ilvl w:val="3"/>
          <w:numId w:val="9"/>
        </w:numPr>
        <w:tabs>
          <w:tab w:val="left" w:pos="1980"/>
          <w:tab w:val="left" w:pos="2035"/>
          <w:tab w:val="left" w:pos="2885"/>
          <w:tab w:val="left" w:pos="2977"/>
        </w:tabs>
        <w:spacing w:line="360" w:lineRule="auto"/>
        <w:ind w:left="2885"/>
        <w:rPr>
          <w:rFonts w:hint="eastAsia" w:ascii="宋体" w:hAnsi="宋体"/>
          <w:color w:val="auto"/>
          <w:sz w:val="24"/>
          <w:highlight w:val="none"/>
        </w:rPr>
      </w:pPr>
      <w:r>
        <w:rPr>
          <w:rFonts w:ascii="宋体" w:hAnsi="宋体"/>
          <w:color w:val="auto"/>
          <w:sz w:val="24"/>
          <w:highlight w:val="none"/>
        </w:rPr>
        <w:t>通过银行等金融机构向安置的每位残疾人，按月支付了不低于单位所在区县适用的经省级人民政府批准的月最低工资标准的工资；</w:t>
      </w:r>
    </w:p>
    <w:p>
      <w:pPr>
        <w:numPr>
          <w:ilvl w:val="3"/>
          <w:numId w:val="9"/>
        </w:numPr>
        <w:tabs>
          <w:tab w:val="left" w:pos="1980"/>
          <w:tab w:val="left" w:pos="2035"/>
          <w:tab w:val="left" w:pos="2885"/>
          <w:tab w:val="left" w:pos="2977"/>
        </w:tabs>
        <w:spacing w:line="360" w:lineRule="auto"/>
        <w:ind w:left="2885"/>
        <w:rPr>
          <w:rFonts w:hint="eastAsia" w:ascii="宋体" w:hAnsi="宋体"/>
          <w:color w:val="auto"/>
          <w:sz w:val="24"/>
          <w:highlight w:val="none"/>
        </w:rPr>
      </w:pPr>
      <w:r>
        <w:rPr>
          <w:rFonts w:ascii="宋体" w:hAnsi="宋体"/>
          <w:color w:val="auto"/>
          <w:sz w:val="24"/>
          <w:highlight w:val="none"/>
        </w:rPr>
        <w:t>提供本单位制造的货物、承担的工程或者服务（以下简称产品），或者提供其他残疾人福利性单位制造的货物（不包括使用非残疾人福利性单位注册商标的货物）；</w:t>
      </w:r>
    </w:p>
    <w:p>
      <w:pPr>
        <w:numPr>
          <w:ilvl w:val="3"/>
          <w:numId w:val="9"/>
        </w:numPr>
        <w:tabs>
          <w:tab w:val="left" w:pos="1980"/>
          <w:tab w:val="left" w:pos="2035"/>
          <w:tab w:val="left" w:pos="2885"/>
          <w:tab w:val="left" w:pos="2977"/>
        </w:tabs>
        <w:spacing w:line="360" w:lineRule="auto"/>
        <w:ind w:left="2885"/>
        <w:rPr>
          <w:rFonts w:hint="eastAsia" w:ascii="宋体" w:hAnsi="宋体"/>
          <w:color w:val="auto"/>
          <w:sz w:val="24"/>
          <w:highlight w:val="none"/>
        </w:rPr>
      </w:pPr>
      <w:r>
        <w:rPr>
          <w:rFonts w:ascii="宋体" w:hAnsi="宋体"/>
          <w:color w:val="auto"/>
          <w:sz w:val="24"/>
          <w:highlight w:val="none"/>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pPr>
        <w:numPr>
          <w:ilvl w:val="2"/>
          <w:numId w:val="8"/>
        </w:numPr>
        <w:spacing w:line="360" w:lineRule="auto"/>
        <w:rPr>
          <w:rFonts w:hint="eastAsia" w:ascii="宋体" w:hAnsi="宋体"/>
          <w:color w:val="auto"/>
          <w:sz w:val="24"/>
          <w:highlight w:val="none"/>
        </w:rPr>
      </w:pPr>
      <w:r>
        <w:rPr>
          <w:rFonts w:ascii="宋体" w:hAnsi="宋体"/>
          <w:color w:val="auto"/>
          <w:sz w:val="24"/>
          <w:highlight w:val="none"/>
        </w:rPr>
        <w:t>本项目是否专门面向中小企业预留采购份额见第一章《投标邀请》。</w:t>
      </w:r>
    </w:p>
    <w:p>
      <w:pPr>
        <w:numPr>
          <w:ilvl w:val="2"/>
          <w:numId w:val="8"/>
        </w:numPr>
        <w:spacing w:line="360" w:lineRule="auto"/>
        <w:rPr>
          <w:rFonts w:hint="eastAsia" w:ascii="宋体" w:hAnsi="宋体"/>
          <w:color w:val="auto"/>
          <w:sz w:val="24"/>
          <w:highlight w:val="none"/>
        </w:rPr>
      </w:pPr>
      <w:r>
        <w:rPr>
          <w:rFonts w:ascii="宋体" w:hAnsi="宋体"/>
          <w:color w:val="auto"/>
          <w:sz w:val="24"/>
          <w:highlight w:val="none"/>
        </w:rPr>
        <w:t>采购标的对应的中小企业划分标准所属行业见《投标人须知资料表》。</w:t>
      </w:r>
    </w:p>
    <w:p>
      <w:pPr>
        <w:numPr>
          <w:ilvl w:val="2"/>
          <w:numId w:val="8"/>
        </w:numPr>
        <w:spacing w:line="360" w:lineRule="auto"/>
        <w:rPr>
          <w:rFonts w:hint="eastAsia" w:ascii="宋体" w:hAnsi="宋体"/>
          <w:color w:val="auto"/>
          <w:sz w:val="24"/>
          <w:highlight w:val="none"/>
        </w:rPr>
      </w:pPr>
      <w:r>
        <w:rPr>
          <w:rFonts w:ascii="宋体" w:hAnsi="宋体"/>
          <w:color w:val="auto"/>
          <w:sz w:val="24"/>
          <w:highlight w:val="none"/>
        </w:rPr>
        <w:t>小微企业价格评审优惠的政策调整：见第四章《评标方法和评标标准》。</w:t>
      </w:r>
    </w:p>
    <w:p>
      <w:pPr>
        <w:numPr>
          <w:ilvl w:val="1"/>
          <w:numId w:val="8"/>
        </w:numPr>
        <w:tabs>
          <w:tab w:val="left" w:pos="1080"/>
          <w:tab w:val="left" w:pos="2014"/>
        </w:tabs>
        <w:spacing w:line="360" w:lineRule="auto"/>
        <w:ind w:left="1080" w:hanging="720"/>
        <w:rPr>
          <w:rFonts w:hint="eastAsia" w:ascii="宋体" w:hAnsi="宋体"/>
          <w:color w:val="auto"/>
          <w:sz w:val="24"/>
          <w:highlight w:val="none"/>
        </w:rPr>
      </w:pPr>
      <w:r>
        <w:rPr>
          <w:rFonts w:ascii="宋体" w:hAnsi="宋体"/>
          <w:color w:val="auto"/>
          <w:sz w:val="24"/>
          <w:highlight w:val="none"/>
        </w:rPr>
        <w:t>政府采购节能产品、环境标志产品</w:t>
      </w:r>
    </w:p>
    <w:p>
      <w:pPr>
        <w:numPr>
          <w:ilvl w:val="2"/>
          <w:numId w:val="8"/>
        </w:numPr>
        <w:spacing w:line="360" w:lineRule="auto"/>
        <w:rPr>
          <w:rFonts w:hint="eastAsia" w:ascii="宋体" w:hAnsi="宋体"/>
          <w:color w:val="auto"/>
          <w:sz w:val="24"/>
          <w:highlight w:val="none"/>
        </w:rPr>
      </w:pPr>
      <w:r>
        <w:rPr>
          <w:rFonts w:ascii="宋体" w:hAnsi="宋体"/>
          <w:color w:val="auto"/>
          <w:sz w:val="24"/>
          <w:highlight w:val="none"/>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pPr>
        <w:numPr>
          <w:ilvl w:val="2"/>
          <w:numId w:val="8"/>
        </w:numPr>
        <w:spacing w:line="360" w:lineRule="auto"/>
        <w:rPr>
          <w:rFonts w:hint="eastAsia" w:ascii="宋体" w:hAnsi="宋体"/>
          <w:color w:val="auto"/>
          <w:sz w:val="24"/>
          <w:highlight w:val="none"/>
        </w:rPr>
      </w:pPr>
      <w:r>
        <w:rPr>
          <w:rFonts w:ascii="宋体" w:hAnsi="宋体"/>
          <w:color w:val="auto"/>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pPr>
        <w:numPr>
          <w:ilvl w:val="2"/>
          <w:numId w:val="8"/>
        </w:numPr>
        <w:spacing w:line="360" w:lineRule="auto"/>
        <w:rPr>
          <w:rFonts w:hint="eastAsia" w:ascii="宋体" w:hAnsi="宋体"/>
          <w:color w:val="auto"/>
          <w:sz w:val="24"/>
          <w:highlight w:val="none"/>
        </w:rPr>
      </w:pPr>
      <w:r>
        <w:rPr>
          <w:rFonts w:ascii="宋体" w:hAnsi="宋体"/>
          <w:color w:val="auto"/>
          <w:sz w:val="24"/>
          <w:highlight w:val="none"/>
        </w:rPr>
        <w:t>如本项目采购产品属于实施政府强制采购品目清单范围的节能产品，则投标人所报产品必须获得国家确定的认证机构出具的、处于有效期之内的节能产品认证证书，否则</w:t>
      </w:r>
      <w:r>
        <w:rPr>
          <w:rFonts w:ascii="宋体" w:hAnsi="宋体"/>
          <w:b/>
          <w:color w:val="auto"/>
          <w:sz w:val="24"/>
          <w:highlight w:val="none"/>
        </w:rPr>
        <w:t>投标无效</w:t>
      </w:r>
      <w:r>
        <w:rPr>
          <w:rFonts w:ascii="宋体" w:hAnsi="宋体"/>
          <w:color w:val="auto"/>
          <w:sz w:val="24"/>
          <w:highlight w:val="none"/>
        </w:rPr>
        <w:t>；</w:t>
      </w:r>
    </w:p>
    <w:p>
      <w:pPr>
        <w:numPr>
          <w:ilvl w:val="2"/>
          <w:numId w:val="8"/>
        </w:numPr>
        <w:spacing w:line="360" w:lineRule="auto"/>
        <w:rPr>
          <w:rFonts w:hint="eastAsia" w:ascii="宋体" w:hAnsi="宋体"/>
          <w:color w:val="auto"/>
          <w:sz w:val="24"/>
          <w:highlight w:val="none"/>
        </w:rPr>
      </w:pPr>
      <w:r>
        <w:rPr>
          <w:rFonts w:ascii="宋体" w:hAnsi="宋体"/>
          <w:color w:val="auto"/>
          <w:sz w:val="24"/>
          <w:highlight w:val="none"/>
        </w:rPr>
        <w:t>非政府强制采购的节能产品或环境标志产品，依据品目清单和认证证书实施政府优先采购。优先采购的具体规定见第四章《评标方法和评标标准》（如涉及）。</w:t>
      </w:r>
    </w:p>
    <w:p>
      <w:pPr>
        <w:numPr>
          <w:ilvl w:val="2"/>
          <w:numId w:val="8"/>
        </w:numPr>
        <w:tabs>
          <w:tab w:val="left" w:pos="2014"/>
        </w:tabs>
        <w:spacing w:line="360" w:lineRule="auto"/>
        <w:rPr>
          <w:rFonts w:hint="eastAsia" w:ascii="宋体" w:hAnsi="宋体"/>
          <w:color w:val="auto"/>
          <w:sz w:val="24"/>
          <w:highlight w:val="none"/>
        </w:rPr>
      </w:pPr>
      <w:r>
        <w:rPr>
          <w:rFonts w:hint="eastAsia" w:ascii="宋体" w:hAnsi="宋体"/>
          <w:color w:val="auto"/>
          <w:sz w:val="24"/>
          <w:highlight w:val="none"/>
        </w:rPr>
        <w:t>依据</w:t>
      </w:r>
      <w:r>
        <w:rPr>
          <w:rFonts w:ascii="宋体" w:hAnsi="宋体"/>
          <w:color w:val="auto"/>
          <w:sz w:val="24"/>
          <w:highlight w:val="none"/>
        </w:rPr>
        <w:t>《关于印发〈商品包装政府采购需求标准（试行）〉、〈快递包装政府采购需求标准（试行）〉的通知》（财办库〔2020〕123号）</w:t>
      </w:r>
      <w:r>
        <w:rPr>
          <w:rFonts w:hint="eastAsia" w:ascii="宋体" w:hAnsi="宋体"/>
          <w:color w:val="auto"/>
          <w:sz w:val="24"/>
          <w:highlight w:val="none"/>
        </w:rPr>
        <w:t>文件</w:t>
      </w:r>
      <w:r>
        <w:rPr>
          <w:rFonts w:ascii="宋体" w:hAnsi="宋体"/>
          <w:color w:val="auto"/>
          <w:sz w:val="24"/>
          <w:highlight w:val="none"/>
        </w:rPr>
        <w:t>精神</w:t>
      </w:r>
      <w:r>
        <w:rPr>
          <w:rFonts w:hint="eastAsia" w:ascii="宋体" w:hAnsi="宋体"/>
          <w:color w:val="auto"/>
          <w:sz w:val="24"/>
          <w:highlight w:val="none"/>
        </w:rPr>
        <w:t>，采购人在采购文件中明确政府采购供应商提供产品及相关快递服务的具体包装要求的，在政府采购合同中载明对政府采购供应商提供产品及相关快递服务的具体包装要求和履约验收相关条款的，中标人必须严格执行，必要时应按照要求在履约验收环节出具检测报告。</w:t>
      </w:r>
    </w:p>
    <w:p>
      <w:pPr>
        <w:numPr>
          <w:ilvl w:val="1"/>
          <w:numId w:val="8"/>
        </w:numPr>
        <w:tabs>
          <w:tab w:val="left" w:pos="1080"/>
          <w:tab w:val="left" w:pos="2014"/>
        </w:tabs>
        <w:spacing w:line="360" w:lineRule="auto"/>
        <w:ind w:left="1080" w:hanging="720"/>
        <w:rPr>
          <w:rFonts w:hint="eastAsia" w:ascii="宋体" w:hAnsi="宋体"/>
          <w:color w:val="auto"/>
          <w:sz w:val="24"/>
          <w:highlight w:val="none"/>
        </w:rPr>
      </w:pPr>
      <w:r>
        <w:rPr>
          <w:rFonts w:ascii="宋体" w:hAnsi="宋体"/>
          <w:color w:val="auto"/>
          <w:sz w:val="24"/>
          <w:highlight w:val="none"/>
        </w:rPr>
        <w:t>支持乡村产业振兴管理</w:t>
      </w:r>
    </w:p>
    <w:p>
      <w:pPr>
        <w:numPr>
          <w:ilvl w:val="2"/>
          <w:numId w:val="8"/>
        </w:numPr>
        <w:tabs>
          <w:tab w:val="left" w:pos="2014"/>
        </w:tabs>
        <w:spacing w:line="360" w:lineRule="auto"/>
        <w:rPr>
          <w:rFonts w:hint="eastAsia" w:ascii="宋体" w:hAnsi="宋体"/>
          <w:color w:val="auto"/>
          <w:sz w:val="24"/>
          <w:highlight w:val="none"/>
        </w:rPr>
      </w:pPr>
      <w:r>
        <w:rPr>
          <w:rFonts w:ascii="宋体" w:hAnsi="宋体"/>
          <w:color w:val="auto"/>
          <w:sz w:val="24"/>
          <w:highlight w:val="none"/>
        </w:rPr>
        <w:t>为落实《关于运用政府采购政策支持乡村产业振兴的通知》（财库〔2021〕19号）有关要求，做好支持脱贫攻坚工作，本项目采购活动中对于支持乡村振兴管理的相关要求见第五章《采购需求》（如涉及）。</w:t>
      </w:r>
    </w:p>
    <w:p>
      <w:pPr>
        <w:numPr>
          <w:ilvl w:val="1"/>
          <w:numId w:val="8"/>
        </w:numPr>
        <w:tabs>
          <w:tab w:val="left" w:pos="1080"/>
          <w:tab w:val="left" w:pos="2014"/>
        </w:tabs>
        <w:spacing w:line="360" w:lineRule="auto"/>
        <w:ind w:left="1080" w:hanging="720"/>
        <w:rPr>
          <w:rFonts w:hint="eastAsia" w:ascii="宋体" w:hAnsi="宋体"/>
          <w:color w:val="auto"/>
          <w:sz w:val="24"/>
          <w:highlight w:val="none"/>
        </w:rPr>
      </w:pPr>
      <w:r>
        <w:rPr>
          <w:rFonts w:ascii="宋体" w:hAnsi="宋体"/>
          <w:color w:val="auto"/>
          <w:sz w:val="24"/>
          <w:highlight w:val="none"/>
        </w:rPr>
        <w:t>正版软件</w:t>
      </w:r>
    </w:p>
    <w:p>
      <w:pPr>
        <w:numPr>
          <w:ilvl w:val="2"/>
          <w:numId w:val="8"/>
        </w:numPr>
        <w:spacing w:line="360" w:lineRule="auto"/>
        <w:rPr>
          <w:rFonts w:hint="eastAsia" w:ascii="宋体" w:hAnsi="宋体"/>
          <w:color w:val="auto"/>
          <w:sz w:val="24"/>
          <w:highlight w:val="none"/>
        </w:rPr>
      </w:pPr>
      <w:r>
        <w:rPr>
          <w:rFonts w:ascii="宋体" w:hAnsi="宋体"/>
          <w:color w:val="auto"/>
          <w:sz w:val="24"/>
          <w:highlight w:val="none"/>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w:t>
      </w:r>
      <w:r>
        <w:rPr>
          <w:rFonts w:hint="eastAsia" w:ascii="宋体" w:hAnsi="宋体"/>
          <w:color w:val="auto"/>
          <w:sz w:val="24"/>
          <w:highlight w:val="none"/>
          <w:lang w:eastAsia="zh-CN"/>
        </w:rPr>
        <w:t>564</w:t>
      </w:r>
      <w:r>
        <w:rPr>
          <w:rFonts w:ascii="宋体" w:hAnsi="宋体"/>
          <w:color w:val="auto"/>
          <w:sz w:val="24"/>
          <w:highlight w:val="none"/>
        </w:rPr>
        <w:t>9.11/1102）并通过国家产品认证的产品。其中，国家有特殊信息安全要求的项目必须采购认证产品，否则</w:t>
      </w:r>
      <w:r>
        <w:rPr>
          <w:rFonts w:ascii="宋体" w:hAnsi="宋体"/>
          <w:b/>
          <w:color w:val="auto"/>
          <w:sz w:val="24"/>
          <w:highlight w:val="none"/>
        </w:rPr>
        <w:t>投标无效</w:t>
      </w:r>
      <w:r>
        <w:rPr>
          <w:rFonts w:ascii="宋体" w:hAnsi="宋体"/>
          <w:color w:val="auto"/>
          <w:sz w:val="24"/>
          <w:highlight w:val="none"/>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pPr>
        <w:numPr>
          <w:ilvl w:val="2"/>
          <w:numId w:val="8"/>
        </w:numPr>
        <w:spacing w:line="360" w:lineRule="auto"/>
        <w:rPr>
          <w:rFonts w:hint="eastAsia" w:ascii="宋体" w:hAnsi="宋体"/>
          <w:color w:val="auto"/>
          <w:sz w:val="24"/>
          <w:highlight w:val="none"/>
        </w:rPr>
      </w:pPr>
      <w:r>
        <w:rPr>
          <w:rFonts w:ascii="宋体" w:hAnsi="宋体"/>
          <w:color w:val="auto"/>
          <w:sz w:val="24"/>
          <w:highlight w:val="none"/>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pPr>
        <w:numPr>
          <w:ilvl w:val="1"/>
          <w:numId w:val="8"/>
        </w:numPr>
        <w:tabs>
          <w:tab w:val="left" w:pos="1080"/>
          <w:tab w:val="left" w:pos="2014"/>
        </w:tabs>
        <w:spacing w:line="360" w:lineRule="auto"/>
        <w:ind w:left="1080" w:hanging="720"/>
        <w:rPr>
          <w:rFonts w:hint="eastAsia" w:ascii="宋体" w:hAnsi="宋体"/>
          <w:color w:val="auto"/>
          <w:sz w:val="24"/>
          <w:highlight w:val="none"/>
        </w:rPr>
      </w:pPr>
      <w:r>
        <w:rPr>
          <w:rFonts w:hint="eastAsia" w:ascii="宋体" w:hAnsi="宋体"/>
          <w:color w:val="auto"/>
          <w:sz w:val="24"/>
          <w:highlight w:val="none"/>
        </w:rPr>
        <w:t>政府采购创新产品政策</w:t>
      </w:r>
    </w:p>
    <w:p>
      <w:pPr>
        <w:numPr>
          <w:ilvl w:val="2"/>
          <w:numId w:val="8"/>
        </w:numPr>
        <w:spacing w:line="360" w:lineRule="auto"/>
        <w:rPr>
          <w:rFonts w:hint="eastAsia" w:ascii="宋体" w:hAnsi="宋体"/>
          <w:color w:val="auto"/>
          <w:sz w:val="24"/>
          <w:highlight w:val="none"/>
        </w:rPr>
      </w:pPr>
      <w:r>
        <w:rPr>
          <w:rFonts w:hint="eastAsia" w:ascii="宋体" w:hAnsi="宋体"/>
          <w:color w:val="auto"/>
          <w:sz w:val="24"/>
          <w:highlight w:val="none"/>
        </w:rPr>
        <w:t>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p>
    <w:p>
      <w:pPr>
        <w:spacing w:line="480" w:lineRule="exact"/>
        <w:ind w:firstLine="120"/>
        <w:rPr>
          <w:color w:val="auto"/>
          <w:sz w:val="24"/>
          <w:highlight w:val="none"/>
        </w:rPr>
      </w:pPr>
      <w:r>
        <w:rPr>
          <w:rFonts w:hint="eastAsia"/>
          <w:color w:val="auto"/>
          <w:sz w:val="24"/>
          <w:highlight w:val="none"/>
        </w:rPr>
        <w:t xml:space="preserve"> 5.7     绿色采购政策</w:t>
      </w:r>
    </w:p>
    <w:p>
      <w:pPr>
        <w:spacing w:line="480" w:lineRule="exact"/>
        <w:ind w:firstLine="1200"/>
        <w:rPr>
          <w:rFonts w:hint="eastAsia" w:ascii="宋体" w:hAnsi="宋体"/>
          <w:bCs/>
          <w:color w:val="auto"/>
          <w:sz w:val="24"/>
          <w:highlight w:val="none"/>
        </w:rPr>
      </w:pPr>
      <w:r>
        <w:rPr>
          <w:rFonts w:hint="eastAsia"/>
          <w:color w:val="auto"/>
          <w:sz w:val="24"/>
          <w:highlight w:val="none"/>
        </w:rPr>
        <w:t xml:space="preserve">5.7.1  </w:t>
      </w:r>
      <w:r>
        <w:rPr>
          <w:rFonts w:hint="eastAsia" w:ascii="宋体" w:hAnsi="宋体"/>
          <w:bCs/>
          <w:color w:val="auto"/>
          <w:sz w:val="24"/>
          <w:highlight w:val="none"/>
        </w:rPr>
        <w:t xml:space="preserve">绿色数据中心政策 </w:t>
      </w:r>
    </w:p>
    <w:p>
      <w:pPr>
        <w:spacing w:line="480" w:lineRule="exact"/>
        <w:ind w:left="1197"/>
        <w:rPr>
          <w:rFonts w:hint="eastAsia" w:ascii="宋体" w:hAnsi="宋体"/>
          <w:color w:val="auto"/>
          <w:sz w:val="24"/>
          <w:highlight w:val="none"/>
        </w:rPr>
      </w:pPr>
      <w:r>
        <w:rPr>
          <w:rFonts w:hint="eastAsia" w:ascii="宋体" w:hAnsi="宋体"/>
          <w:color w:val="auto"/>
          <w:sz w:val="24"/>
          <w:highlight w:val="none"/>
        </w:rPr>
        <w:t>依据《绿色数据中心政府采购需求标准（试行）》（财办库〔2023〕7 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pPr>
        <w:spacing w:line="480" w:lineRule="exact"/>
        <w:ind w:firstLine="1200"/>
        <w:rPr>
          <w:rFonts w:hint="eastAsia" w:ascii="宋体" w:hAnsi="宋体"/>
          <w:color w:val="auto"/>
          <w:sz w:val="24"/>
          <w:highlight w:val="none"/>
        </w:rPr>
      </w:pPr>
      <w:r>
        <w:rPr>
          <w:rFonts w:hint="eastAsia" w:ascii="宋体" w:hAnsi="宋体"/>
          <w:color w:val="auto"/>
          <w:sz w:val="24"/>
          <w:highlight w:val="none"/>
        </w:rPr>
        <w:t>5.7.2 推广应用绿色建材</w:t>
      </w:r>
    </w:p>
    <w:p>
      <w:pPr>
        <w:spacing w:line="480" w:lineRule="exact"/>
        <w:ind w:left="1197"/>
        <w:rPr>
          <w:rFonts w:hint="eastAsia" w:ascii="宋体" w:hAnsi="宋体"/>
          <w:color w:val="auto"/>
          <w:sz w:val="24"/>
          <w:highlight w:val="none"/>
        </w:rPr>
      </w:pPr>
      <w:r>
        <w:rPr>
          <w:rFonts w:hint="eastAsia" w:ascii="宋体" w:hAnsi="宋体"/>
          <w:color w:val="auto"/>
          <w:sz w:val="24"/>
          <w:highlight w:val="none"/>
        </w:rPr>
        <w:t>采购人实施政府采购工程项目，要按照《常州市政府采购支持绿色建材促进建筑品质提升试点工作方案》（</w:t>
      </w:r>
      <w:r>
        <w:rPr>
          <w:rFonts w:hint="eastAsia"/>
          <w:color w:val="auto"/>
          <w:sz w:val="24"/>
          <w:highlight w:val="none"/>
        </w:rPr>
        <w:t>常财购</w:t>
      </w:r>
      <w:r>
        <w:rPr>
          <w:color w:val="auto"/>
          <w:sz w:val="24"/>
          <w:highlight w:val="none"/>
        </w:rPr>
        <w:t>〔20</w:t>
      </w:r>
      <w:r>
        <w:rPr>
          <w:rFonts w:hint="eastAsia"/>
          <w:color w:val="auto"/>
          <w:sz w:val="24"/>
          <w:highlight w:val="none"/>
        </w:rPr>
        <w:t>23</w:t>
      </w:r>
      <w:r>
        <w:rPr>
          <w:color w:val="auto"/>
          <w:sz w:val="24"/>
          <w:highlight w:val="none"/>
        </w:rPr>
        <w:t>〕</w:t>
      </w:r>
      <w:r>
        <w:rPr>
          <w:rFonts w:hint="eastAsia"/>
          <w:color w:val="auto"/>
          <w:sz w:val="24"/>
          <w:highlight w:val="none"/>
        </w:rPr>
        <w:t>18</w:t>
      </w:r>
      <w:r>
        <w:rPr>
          <w:color w:val="auto"/>
          <w:sz w:val="24"/>
          <w:highlight w:val="none"/>
        </w:rPr>
        <w:t xml:space="preserve"> 号</w:t>
      </w:r>
      <w:r>
        <w:rPr>
          <w:rFonts w:hint="eastAsia" w:ascii="宋体" w:hAnsi="宋体"/>
          <w:color w:val="auto"/>
          <w:sz w:val="24"/>
          <w:highlight w:val="none"/>
        </w:rPr>
        <w:t>）总体要求，落实《绿色建筑和绿色建材政府采购需求标准》（</w:t>
      </w:r>
      <w:r>
        <w:rPr>
          <w:color w:val="auto"/>
          <w:sz w:val="24"/>
          <w:highlight w:val="none"/>
        </w:rPr>
        <w:t>财库〔20</w:t>
      </w:r>
      <w:r>
        <w:rPr>
          <w:rFonts w:hint="eastAsia"/>
          <w:color w:val="auto"/>
          <w:sz w:val="24"/>
          <w:highlight w:val="none"/>
        </w:rPr>
        <w:t>22</w:t>
      </w:r>
      <w:r>
        <w:rPr>
          <w:color w:val="auto"/>
          <w:sz w:val="24"/>
          <w:highlight w:val="none"/>
        </w:rPr>
        <w:t>〕</w:t>
      </w:r>
      <w:r>
        <w:rPr>
          <w:rFonts w:hint="eastAsia"/>
          <w:color w:val="auto"/>
          <w:sz w:val="24"/>
          <w:highlight w:val="none"/>
        </w:rPr>
        <w:t>35</w:t>
      </w:r>
      <w:r>
        <w:rPr>
          <w:color w:val="auto"/>
          <w:sz w:val="24"/>
          <w:highlight w:val="none"/>
        </w:rPr>
        <w:t xml:space="preserve"> 号</w:t>
      </w:r>
      <w:r>
        <w:rPr>
          <w:rFonts w:hint="eastAsia" w:ascii="宋体" w:hAnsi="宋体"/>
          <w:color w:val="auto"/>
          <w:sz w:val="24"/>
          <w:highlight w:val="none"/>
        </w:rPr>
        <w:t>）和《政府采购支持绿色建材促进建筑品质提升政策项目实施指南》（财办库</w:t>
      </w:r>
      <w:r>
        <w:rPr>
          <w:color w:val="auto"/>
          <w:sz w:val="24"/>
          <w:highlight w:val="none"/>
        </w:rPr>
        <w:t>〔20</w:t>
      </w:r>
      <w:r>
        <w:rPr>
          <w:rFonts w:hint="eastAsia"/>
          <w:color w:val="auto"/>
          <w:sz w:val="24"/>
          <w:highlight w:val="none"/>
        </w:rPr>
        <w:t>23</w:t>
      </w:r>
      <w:r>
        <w:rPr>
          <w:color w:val="auto"/>
          <w:sz w:val="24"/>
          <w:highlight w:val="none"/>
        </w:rPr>
        <w:t>〕</w:t>
      </w:r>
      <w:r>
        <w:rPr>
          <w:rFonts w:hint="eastAsia"/>
          <w:color w:val="auto"/>
          <w:sz w:val="24"/>
          <w:highlight w:val="none"/>
        </w:rPr>
        <w:t>52</w:t>
      </w:r>
      <w:r>
        <w:rPr>
          <w:color w:val="auto"/>
          <w:sz w:val="24"/>
          <w:highlight w:val="none"/>
        </w:rPr>
        <w:t xml:space="preserve"> 号</w:t>
      </w:r>
      <w:r>
        <w:rPr>
          <w:rFonts w:hint="eastAsia" w:ascii="宋体" w:hAnsi="宋体"/>
          <w:color w:val="auto"/>
          <w:sz w:val="24"/>
          <w:highlight w:val="none"/>
        </w:rPr>
        <w:t>）,依据相关需求标准确定采购需求，在采购文件和采购合同中载明具体需求、履约验收条款和违约责任。</w:t>
      </w:r>
    </w:p>
    <w:p>
      <w:pPr>
        <w:spacing w:line="480" w:lineRule="exact"/>
        <w:ind w:firstLine="1080"/>
        <w:rPr>
          <w:rFonts w:hint="eastAsia" w:ascii="宋体" w:hAnsi="宋体"/>
          <w:color w:val="auto"/>
          <w:sz w:val="24"/>
          <w:highlight w:val="none"/>
        </w:rPr>
      </w:pPr>
      <w:r>
        <w:rPr>
          <w:rFonts w:hint="eastAsia" w:ascii="宋体" w:hAnsi="宋体"/>
          <w:color w:val="auto"/>
          <w:sz w:val="24"/>
          <w:highlight w:val="none"/>
        </w:rPr>
        <w:t>5.7.3 优先使用低挥发性有机化合物产品</w:t>
      </w:r>
    </w:p>
    <w:p>
      <w:pPr>
        <w:spacing w:line="480" w:lineRule="exact"/>
        <w:ind w:left="1079" w:hanging="600"/>
        <w:rPr>
          <w:rFonts w:hint="eastAsia" w:ascii="宋体" w:hAnsi="宋体"/>
          <w:color w:val="auto"/>
          <w:sz w:val="24"/>
          <w:highlight w:val="none"/>
        </w:rPr>
      </w:pPr>
      <w:r>
        <w:rPr>
          <w:rFonts w:hint="eastAsia"/>
          <w:color w:val="auto"/>
          <w:sz w:val="24"/>
          <w:highlight w:val="none"/>
        </w:rPr>
        <w:t xml:space="preserve">     </w:t>
      </w:r>
      <w:r>
        <w:rPr>
          <w:rFonts w:hint="eastAsia" w:ascii="宋体" w:hAnsi="宋体"/>
          <w:color w:val="auto"/>
          <w:sz w:val="24"/>
          <w:highlight w:val="none"/>
        </w:rPr>
        <w:t>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p>
    <w:p>
      <w:pPr>
        <w:numPr>
          <w:ilvl w:val="0"/>
          <w:numId w:val="8"/>
        </w:numPr>
        <w:tabs>
          <w:tab w:val="left" w:pos="360"/>
        </w:tabs>
        <w:spacing w:line="360" w:lineRule="auto"/>
        <w:ind w:left="357" w:hanging="357"/>
        <w:outlineLvl w:val="1"/>
        <w:rPr>
          <w:rFonts w:hint="eastAsia" w:ascii="宋体" w:hAnsi="宋体"/>
          <w:color w:val="auto"/>
          <w:sz w:val="24"/>
          <w:highlight w:val="none"/>
        </w:rPr>
      </w:pPr>
      <w:r>
        <w:rPr>
          <w:rFonts w:ascii="宋体" w:hAnsi="宋体"/>
          <w:color w:val="auto"/>
          <w:sz w:val="24"/>
          <w:highlight w:val="none"/>
        </w:rPr>
        <w:t>投标费用</w:t>
      </w:r>
    </w:p>
    <w:p>
      <w:pPr>
        <w:numPr>
          <w:ilvl w:val="1"/>
          <w:numId w:val="8"/>
        </w:numPr>
        <w:tabs>
          <w:tab w:val="left" w:pos="1080"/>
          <w:tab w:val="left" w:pos="2014"/>
        </w:tabs>
        <w:spacing w:line="360" w:lineRule="auto"/>
        <w:ind w:left="1080" w:hanging="720"/>
        <w:rPr>
          <w:rFonts w:hint="eastAsia" w:ascii="宋体" w:hAnsi="宋体"/>
          <w:color w:val="auto"/>
          <w:sz w:val="24"/>
          <w:highlight w:val="none"/>
        </w:rPr>
      </w:pPr>
      <w:r>
        <w:rPr>
          <w:rFonts w:ascii="宋体" w:hAnsi="宋体"/>
          <w:color w:val="auto"/>
          <w:sz w:val="24"/>
          <w:highlight w:val="none"/>
        </w:rPr>
        <w:t>投标人应自行承担所有与准备和参加投标有关的费用，无论投标的结果如何，采购人或采购代理机构在任何情况下均无承担这些费用的义务和责任。</w:t>
      </w:r>
    </w:p>
    <w:p>
      <w:pPr>
        <w:tabs>
          <w:tab w:val="left" w:pos="1080"/>
        </w:tabs>
        <w:spacing w:line="360" w:lineRule="auto"/>
        <w:ind w:left="1080"/>
        <w:rPr>
          <w:rFonts w:hint="eastAsia" w:ascii="宋体" w:hAnsi="宋体"/>
          <w:color w:val="auto"/>
          <w:sz w:val="28"/>
          <w:highlight w:val="none"/>
        </w:rPr>
      </w:pPr>
      <w:bookmarkStart w:id="174" w:name="_1.8_计量单位"/>
      <w:bookmarkEnd w:id="174"/>
    </w:p>
    <w:p>
      <w:pPr>
        <w:pStyle w:val="174"/>
        <w:spacing w:before="0" w:line="360" w:lineRule="auto"/>
        <w:rPr>
          <w:rFonts w:hint="eastAsia" w:ascii="宋体" w:hAnsi="宋体" w:eastAsia="宋体"/>
          <w:color w:val="auto"/>
          <w:sz w:val="28"/>
          <w:highlight w:val="none"/>
        </w:rPr>
      </w:pPr>
      <w:r>
        <w:rPr>
          <w:rFonts w:ascii="宋体" w:hAnsi="宋体" w:eastAsia="宋体"/>
          <w:color w:val="auto"/>
          <w:sz w:val="28"/>
          <w:highlight w:val="none"/>
        </w:rPr>
        <w:t>二   招标文件</w:t>
      </w:r>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p>
    <w:p>
      <w:pPr>
        <w:numPr>
          <w:ilvl w:val="0"/>
          <w:numId w:val="8"/>
        </w:numPr>
        <w:tabs>
          <w:tab w:val="left" w:pos="360"/>
        </w:tabs>
        <w:spacing w:line="360" w:lineRule="auto"/>
        <w:ind w:left="357" w:hanging="357"/>
        <w:outlineLvl w:val="1"/>
        <w:rPr>
          <w:rFonts w:hint="eastAsia" w:ascii="宋体" w:hAnsi="宋体"/>
          <w:color w:val="auto"/>
          <w:sz w:val="24"/>
          <w:highlight w:val="none"/>
        </w:rPr>
      </w:pPr>
      <w:bookmarkStart w:id="175" w:name="_Toc164229218"/>
      <w:bookmarkStart w:id="176" w:name="_Toc150480761"/>
      <w:bookmarkStart w:id="177" w:name="_Toc150509274"/>
      <w:bookmarkStart w:id="178" w:name="_Toc164608637"/>
      <w:bookmarkStart w:id="179" w:name="_Toc149720816"/>
      <w:bookmarkStart w:id="180" w:name="_Toc226965713"/>
      <w:bookmarkStart w:id="181" w:name="_Toc151190150"/>
      <w:bookmarkStart w:id="182" w:name="_Toc305158865"/>
      <w:bookmarkStart w:id="183" w:name="_Toc195842888"/>
      <w:bookmarkStart w:id="184" w:name="_Toc164229364"/>
      <w:bookmarkStart w:id="185" w:name="_Toc150774728"/>
      <w:bookmarkStart w:id="186" w:name="_Toc151193911"/>
      <w:bookmarkStart w:id="187" w:name="_Toc226309767"/>
      <w:bookmarkStart w:id="188" w:name="_Toc151193693"/>
      <w:bookmarkStart w:id="189" w:name="_Toc127161437"/>
      <w:bookmarkStart w:id="190" w:name="_Toc127151523"/>
      <w:bookmarkStart w:id="191" w:name="_Toc226965796"/>
      <w:bookmarkStart w:id="192" w:name="_Toc226337219"/>
      <w:bookmarkStart w:id="193" w:name="_Toc151193621"/>
      <w:bookmarkStart w:id="194" w:name="_Toc520356147"/>
      <w:bookmarkStart w:id="195" w:name="_Toc127151724"/>
      <w:bookmarkStart w:id="196" w:name="_Toc151193765"/>
      <w:bookmarkStart w:id="197" w:name="_Toc142311025"/>
      <w:bookmarkStart w:id="198" w:name="_Toc264969213"/>
      <w:bookmarkStart w:id="199" w:name="_Toc164608792"/>
      <w:bookmarkStart w:id="200" w:name="_Toc150774623"/>
      <w:bookmarkStart w:id="201" w:name="_Toc151193837"/>
      <w:bookmarkStart w:id="202" w:name="_Toc305158791"/>
      <w:bookmarkStart w:id="203" w:name="_Toc164351617"/>
      <w:bookmarkStart w:id="204" w:name="_Toc265228361"/>
      <w:r>
        <w:rPr>
          <w:rFonts w:ascii="宋体" w:hAnsi="宋体"/>
          <w:color w:val="auto"/>
          <w:sz w:val="24"/>
          <w:highlight w:val="none"/>
        </w:rPr>
        <w:t>招标文件构</w:t>
      </w:r>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r>
        <w:rPr>
          <w:rFonts w:ascii="宋体" w:hAnsi="宋体"/>
          <w:color w:val="auto"/>
          <w:sz w:val="24"/>
          <w:highlight w:val="none"/>
        </w:rPr>
        <w:t>成</w:t>
      </w:r>
    </w:p>
    <w:p>
      <w:pPr>
        <w:numPr>
          <w:ilvl w:val="1"/>
          <w:numId w:val="8"/>
        </w:numPr>
        <w:tabs>
          <w:tab w:val="left" w:pos="1080"/>
          <w:tab w:val="left" w:pos="2014"/>
        </w:tabs>
        <w:spacing w:line="360" w:lineRule="auto"/>
        <w:ind w:left="1080" w:hanging="720"/>
        <w:rPr>
          <w:rFonts w:hint="eastAsia" w:ascii="宋体" w:hAnsi="宋体"/>
          <w:color w:val="auto"/>
          <w:sz w:val="24"/>
          <w:highlight w:val="none"/>
        </w:rPr>
      </w:pPr>
      <w:r>
        <w:rPr>
          <w:rFonts w:ascii="宋体" w:hAnsi="宋体"/>
          <w:color w:val="auto"/>
          <w:sz w:val="24"/>
          <w:highlight w:val="none"/>
        </w:rPr>
        <w:t>招标文件包括以下部分：</w:t>
      </w:r>
    </w:p>
    <w:p>
      <w:pPr>
        <w:numPr>
          <w:ilvl w:val="0"/>
          <w:numId w:val="10"/>
        </w:numPr>
        <w:tabs>
          <w:tab w:val="left" w:pos="1980"/>
          <w:tab w:val="left" w:pos="2520"/>
        </w:tabs>
        <w:spacing w:line="360" w:lineRule="auto"/>
        <w:ind w:left="1440" w:firstLine="5"/>
        <w:rPr>
          <w:rFonts w:hint="eastAsia" w:ascii="宋体" w:hAnsi="宋体"/>
          <w:color w:val="auto"/>
          <w:sz w:val="24"/>
          <w:highlight w:val="none"/>
        </w:rPr>
      </w:pPr>
      <w:r>
        <w:rPr>
          <w:rFonts w:ascii="宋体" w:hAnsi="宋体"/>
          <w:color w:val="auto"/>
          <w:sz w:val="24"/>
          <w:highlight w:val="none"/>
        </w:rPr>
        <w:t>投标邀请</w:t>
      </w:r>
    </w:p>
    <w:p>
      <w:pPr>
        <w:numPr>
          <w:ilvl w:val="0"/>
          <w:numId w:val="10"/>
        </w:numPr>
        <w:tabs>
          <w:tab w:val="left" w:pos="1980"/>
          <w:tab w:val="left" w:pos="2520"/>
        </w:tabs>
        <w:spacing w:line="360" w:lineRule="auto"/>
        <w:ind w:left="1440" w:firstLine="5"/>
        <w:rPr>
          <w:rFonts w:hint="eastAsia" w:ascii="宋体" w:hAnsi="宋体"/>
          <w:color w:val="auto"/>
          <w:sz w:val="24"/>
          <w:highlight w:val="none"/>
        </w:rPr>
      </w:pPr>
      <w:r>
        <w:rPr>
          <w:rFonts w:ascii="宋体" w:hAnsi="宋体"/>
          <w:color w:val="auto"/>
          <w:sz w:val="24"/>
          <w:highlight w:val="none"/>
        </w:rPr>
        <w:t>投标人须知</w:t>
      </w:r>
    </w:p>
    <w:p>
      <w:pPr>
        <w:numPr>
          <w:ilvl w:val="0"/>
          <w:numId w:val="10"/>
        </w:numPr>
        <w:tabs>
          <w:tab w:val="left" w:pos="1980"/>
          <w:tab w:val="left" w:pos="2520"/>
        </w:tabs>
        <w:spacing w:line="360" w:lineRule="auto"/>
        <w:ind w:left="1440" w:firstLine="5"/>
        <w:rPr>
          <w:rFonts w:hint="eastAsia" w:ascii="宋体" w:hAnsi="宋体"/>
          <w:color w:val="auto"/>
          <w:sz w:val="24"/>
          <w:highlight w:val="none"/>
        </w:rPr>
      </w:pPr>
      <w:r>
        <w:rPr>
          <w:rFonts w:ascii="宋体" w:hAnsi="宋体"/>
          <w:color w:val="auto"/>
          <w:sz w:val="24"/>
          <w:highlight w:val="none"/>
        </w:rPr>
        <w:t>资格审查</w:t>
      </w:r>
    </w:p>
    <w:p>
      <w:pPr>
        <w:numPr>
          <w:ilvl w:val="0"/>
          <w:numId w:val="10"/>
        </w:numPr>
        <w:tabs>
          <w:tab w:val="left" w:pos="1980"/>
          <w:tab w:val="left" w:pos="2520"/>
        </w:tabs>
        <w:spacing w:line="360" w:lineRule="auto"/>
        <w:ind w:left="1440" w:firstLine="5"/>
        <w:rPr>
          <w:rFonts w:hint="eastAsia" w:ascii="宋体" w:hAnsi="宋体"/>
          <w:color w:val="auto"/>
          <w:sz w:val="24"/>
          <w:highlight w:val="none"/>
        </w:rPr>
      </w:pPr>
      <w:r>
        <w:rPr>
          <w:rFonts w:ascii="宋体" w:hAnsi="宋体"/>
          <w:color w:val="auto"/>
          <w:sz w:val="24"/>
          <w:highlight w:val="none"/>
        </w:rPr>
        <w:t>评标程序、评标方法和评标标准</w:t>
      </w:r>
    </w:p>
    <w:p>
      <w:pPr>
        <w:numPr>
          <w:ilvl w:val="0"/>
          <w:numId w:val="10"/>
        </w:numPr>
        <w:tabs>
          <w:tab w:val="left" w:pos="1980"/>
          <w:tab w:val="left" w:pos="2520"/>
        </w:tabs>
        <w:spacing w:line="360" w:lineRule="auto"/>
        <w:ind w:left="1440" w:firstLine="5"/>
        <w:rPr>
          <w:rFonts w:hint="eastAsia" w:ascii="宋体" w:hAnsi="宋体"/>
          <w:color w:val="auto"/>
          <w:sz w:val="24"/>
          <w:highlight w:val="none"/>
        </w:rPr>
      </w:pPr>
      <w:r>
        <w:rPr>
          <w:rFonts w:ascii="宋体" w:hAnsi="宋体"/>
          <w:color w:val="auto"/>
          <w:sz w:val="24"/>
          <w:highlight w:val="none"/>
        </w:rPr>
        <w:t>采购需求</w:t>
      </w:r>
    </w:p>
    <w:p>
      <w:pPr>
        <w:numPr>
          <w:ilvl w:val="0"/>
          <w:numId w:val="10"/>
        </w:numPr>
        <w:tabs>
          <w:tab w:val="left" w:pos="1980"/>
          <w:tab w:val="left" w:pos="2520"/>
        </w:tabs>
        <w:spacing w:line="360" w:lineRule="auto"/>
        <w:ind w:left="1440" w:firstLine="5"/>
        <w:rPr>
          <w:rFonts w:hint="eastAsia" w:ascii="宋体" w:hAnsi="宋体"/>
          <w:color w:val="auto"/>
          <w:sz w:val="24"/>
          <w:highlight w:val="none"/>
        </w:rPr>
      </w:pPr>
      <w:r>
        <w:rPr>
          <w:rFonts w:ascii="宋体" w:hAnsi="宋体"/>
          <w:color w:val="auto"/>
          <w:sz w:val="24"/>
          <w:highlight w:val="none"/>
        </w:rPr>
        <w:t>拟签订的合同文本</w:t>
      </w:r>
    </w:p>
    <w:p>
      <w:pPr>
        <w:numPr>
          <w:ilvl w:val="0"/>
          <w:numId w:val="10"/>
        </w:numPr>
        <w:tabs>
          <w:tab w:val="left" w:pos="1980"/>
          <w:tab w:val="left" w:pos="2520"/>
        </w:tabs>
        <w:spacing w:line="360" w:lineRule="auto"/>
        <w:ind w:left="1440" w:firstLine="5"/>
        <w:rPr>
          <w:rFonts w:hint="eastAsia" w:ascii="宋体" w:hAnsi="宋体"/>
          <w:color w:val="auto"/>
          <w:sz w:val="24"/>
          <w:highlight w:val="none"/>
        </w:rPr>
      </w:pPr>
      <w:r>
        <w:rPr>
          <w:rFonts w:ascii="宋体" w:hAnsi="宋体"/>
          <w:color w:val="auto"/>
          <w:sz w:val="24"/>
          <w:highlight w:val="none"/>
        </w:rPr>
        <w:t>投标文件格式</w:t>
      </w:r>
    </w:p>
    <w:p>
      <w:pPr>
        <w:numPr>
          <w:ilvl w:val="1"/>
          <w:numId w:val="8"/>
        </w:numPr>
        <w:tabs>
          <w:tab w:val="left" w:pos="1080"/>
          <w:tab w:val="left" w:pos="2014"/>
        </w:tabs>
        <w:spacing w:line="360" w:lineRule="auto"/>
        <w:ind w:left="1080" w:hanging="720"/>
        <w:rPr>
          <w:rFonts w:hint="eastAsia" w:ascii="宋体" w:hAnsi="宋体"/>
          <w:color w:val="auto"/>
          <w:sz w:val="24"/>
          <w:highlight w:val="none"/>
        </w:rPr>
      </w:pPr>
      <w:r>
        <w:rPr>
          <w:rFonts w:ascii="宋体" w:hAnsi="宋体"/>
          <w:color w:val="auto"/>
          <w:sz w:val="24"/>
          <w:highlight w:val="none"/>
        </w:rPr>
        <w:t>投标人应认真阅读招标文件的全部内容。投标人应按照招标文件要求提交投标文件并保证所提供的全部资料的真实性，并对招标文件做出实质性响应，否则</w:t>
      </w:r>
      <w:r>
        <w:rPr>
          <w:rFonts w:ascii="宋体" w:hAnsi="宋体"/>
          <w:b/>
          <w:color w:val="auto"/>
          <w:sz w:val="24"/>
          <w:highlight w:val="none"/>
        </w:rPr>
        <w:t>投标无效</w:t>
      </w:r>
      <w:r>
        <w:rPr>
          <w:rFonts w:ascii="宋体" w:hAnsi="宋体"/>
          <w:color w:val="auto"/>
          <w:sz w:val="24"/>
          <w:highlight w:val="none"/>
        </w:rPr>
        <w:t>。</w:t>
      </w:r>
    </w:p>
    <w:p>
      <w:pPr>
        <w:numPr>
          <w:ilvl w:val="0"/>
          <w:numId w:val="8"/>
        </w:numPr>
        <w:tabs>
          <w:tab w:val="left" w:pos="1080"/>
          <w:tab w:val="left" w:pos="2014"/>
        </w:tabs>
        <w:spacing w:line="360" w:lineRule="auto"/>
        <w:ind w:left="357" w:hanging="357"/>
        <w:outlineLvl w:val="1"/>
        <w:rPr>
          <w:rFonts w:hint="eastAsia" w:ascii="宋体" w:hAnsi="宋体"/>
          <w:color w:val="auto"/>
          <w:sz w:val="24"/>
          <w:highlight w:val="none"/>
        </w:rPr>
      </w:pPr>
      <w:r>
        <w:rPr>
          <w:rFonts w:ascii="宋体" w:hAnsi="宋体"/>
          <w:color w:val="auto"/>
          <w:sz w:val="24"/>
          <w:highlight w:val="none"/>
        </w:rPr>
        <w:t>对招标文件的澄清或修改</w:t>
      </w:r>
    </w:p>
    <w:p>
      <w:pPr>
        <w:numPr>
          <w:ilvl w:val="1"/>
          <w:numId w:val="8"/>
        </w:numPr>
        <w:tabs>
          <w:tab w:val="left" w:pos="1080"/>
          <w:tab w:val="left" w:pos="1561"/>
          <w:tab w:val="left" w:pos="2014"/>
        </w:tabs>
        <w:spacing w:line="360" w:lineRule="auto"/>
        <w:ind w:left="1080" w:hanging="720"/>
        <w:rPr>
          <w:rFonts w:hint="eastAsia" w:ascii="宋体" w:hAnsi="宋体"/>
          <w:color w:val="auto"/>
          <w:sz w:val="24"/>
          <w:highlight w:val="none"/>
        </w:rPr>
      </w:pPr>
      <w:r>
        <w:rPr>
          <w:rFonts w:ascii="宋体" w:hAnsi="宋体"/>
          <w:color w:val="auto"/>
          <w:sz w:val="24"/>
          <w:highlight w:val="none"/>
        </w:rPr>
        <w:t>采购人或采购代理机构对已发出的招标文件进行必要澄清或者修改的，将在原公告发布媒体上以</w:t>
      </w:r>
      <w:r>
        <w:rPr>
          <w:rFonts w:hint="eastAsia" w:ascii="宋体" w:hAnsi="宋体"/>
          <w:color w:val="auto"/>
          <w:sz w:val="24"/>
          <w:highlight w:val="none"/>
        </w:rPr>
        <w:t>发布</w:t>
      </w:r>
      <w:r>
        <w:rPr>
          <w:rFonts w:ascii="宋体" w:hAnsi="宋体"/>
          <w:color w:val="auto"/>
          <w:sz w:val="24"/>
          <w:highlight w:val="none"/>
        </w:rPr>
        <w:t>更正公告</w:t>
      </w:r>
      <w:r>
        <w:rPr>
          <w:rFonts w:hint="eastAsia" w:ascii="宋体" w:hAnsi="宋体"/>
          <w:color w:val="auto"/>
          <w:sz w:val="24"/>
          <w:highlight w:val="none"/>
        </w:rPr>
        <w:t>的</w:t>
      </w:r>
      <w:r>
        <w:rPr>
          <w:rFonts w:ascii="宋体" w:hAnsi="宋体"/>
          <w:color w:val="auto"/>
          <w:sz w:val="24"/>
          <w:highlight w:val="none"/>
        </w:rPr>
        <w:t>形式通知所有获取招标文件的潜在投标人。</w:t>
      </w:r>
    </w:p>
    <w:p>
      <w:pPr>
        <w:numPr>
          <w:ilvl w:val="1"/>
          <w:numId w:val="8"/>
        </w:numPr>
        <w:tabs>
          <w:tab w:val="left" w:pos="1080"/>
          <w:tab w:val="left" w:pos="1561"/>
          <w:tab w:val="left" w:pos="2014"/>
        </w:tabs>
        <w:spacing w:line="360" w:lineRule="auto"/>
        <w:ind w:left="1080" w:hanging="720"/>
        <w:rPr>
          <w:rFonts w:hint="eastAsia" w:ascii="宋体" w:hAnsi="宋体"/>
          <w:color w:val="auto"/>
          <w:sz w:val="24"/>
          <w:highlight w:val="none"/>
        </w:rPr>
      </w:pPr>
      <w:r>
        <w:rPr>
          <w:rFonts w:ascii="宋体" w:hAnsi="宋体"/>
          <w:color w:val="auto"/>
          <w:sz w:val="24"/>
          <w:highlight w:val="none"/>
        </w:rPr>
        <w:t>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p>
    <w:p>
      <w:pPr>
        <w:tabs>
          <w:tab w:val="left" w:pos="1080"/>
          <w:tab w:val="left" w:pos="1561"/>
        </w:tabs>
        <w:spacing w:line="360" w:lineRule="auto"/>
        <w:ind w:left="1080"/>
        <w:rPr>
          <w:rFonts w:hint="eastAsia" w:ascii="宋体" w:hAnsi="宋体"/>
          <w:color w:val="auto"/>
          <w:sz w:val="28"/>
          <w:highlight w:val="none"/>
        </w:rPr>
      </w:pPr>
      <w:bookmarkStart w:id="205" w:name="_Toc516367020"/>
      <w:bookmarkStart w:id="206" w:name="_Toc226965799"/>
      <w:bookmarkStart w:id="207" w:name="_Toc305158794"/>
      <w:bookmarkStart w:id="208" w:name="_Toc142311028"/>
      <w:bookmarkStart w:id="209" w:name="_Toc150774626"/>
      <w:bookmarkStart w:id="210" w:name="_Toc195842891"/>
      <w:bookmarkStart w:id="211" w:name="_Toc151190153"/>
      <w:bookmarkStart w:id="212" w:name="_Toc226965716"/>
      <w:bookmarkStart w:id="213" w:name="_Toc151193840"/>
      <w:bookmarkStart w:id="214" w:name="_Toc151193914"/>
      <w:bookmarkStart w:id="215" w:name="_Toc226337222"/>
      <w:bookmarkStart w:id="216" w:name="_Toc520356150"/>
      <w:bookmarkStart w:id="217" w:name="_Toc151193696"/>
      <w:bookmarkStart w:id="218" w:name="_Toc150774731"/>
      <w:bookmarkStart w:id="219" w:name="_Toc265228364"/>
      <w:bookmarkStart w:id="220" w:name="_Toc127151526"/>
      <w:bookmarkStart w:id="221" w:name="_Toc150480764"/>
      <w:bookmarkStart w:id="222" w:name="_Toc150509277"/>
      <w:bookmarkStart w:id="223" w:name="_Toc264969216"/>
      <w:bookmarkStart w:id="224" w:name="_Toc305158868"/>
      <w:bookmarkStart w:id="225" w:name="_Toc151193768"/>
      <w:bookmarkStart w:id="226" w:name="_Toc226309770"/>
      <w:bookmarkStart w:id="227" w:name="_Toc151193624"/>
    </w:p>
    <w:p>
      <w:pPr>
        <w:pStyle w:val="174"/>
        <w:spacing w:before="0" w:line="360" w:lineRule="auto"/>
        <w:rPr>
          <w:rFonts w:hint="eastAsia" w:ascii="宋体" w:hAnsi="宋体" w:eastAsia="宋体"/>
          <w:color w:val="auto"/>
          <w:sz w:val="28"/>
          <w:highlight w:val="none"/>
        </w:rPr>
      </w:pPr>
      <w:r>
        <w:rPr>
          <w:rFonts w:ascii="宋体" w:hAnsi="宋体" w:eastAsia="宋体"/>
          <w:color w:val="auto"/>
          <w:sz w:val="28"/>
          <w:highlight w:val="none"/>
        </w:rPr>
        <w:t>三   投标文件</w:t>
      </w:r>
      <w:bookmarkEnd w:id="205"/>
      <w:r>
        <w:rPr>
          <w:rFonts w:ascii="宋体" w:hAnsi="宋体" w:eastAsia="宋体"/>
          <w:color w:val="auto"/>
          <w:sz w:val="28"/>
          <w:highlight w:val="none"/>
        </w:rPr>
        <w:t>的编制</w:t>
      </w:r>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p>
    <w:p>
      <w:pPr>
        <w:numPr>
          <w:ilvl w:val="0"/>
          <w:numId w:val="8"/>
        </w:numPr>
        <w:tabs>
          <w:tab w:val="left" w:pos="360"/>
        </w:tabs>
        <w:spacing w:line="360" w:lineRule="auto"/>
        <w:ind w:left="357" w:hanging="357"/>
        <w:outlineLvl w:val="1"/>
        <w:rPr>
          <w:rFonts w:hint="eastAsia" w:ascii="宋体" w:hAnsi="宋体"/>
          <w:color w:val="auto"/>
          <w:sz w:val="24"/>
          <w:highlight w:val="none"/>
        </w:rPr>
      </w:pPr>
      <w:bookmarkStart w:id="228" w:name="_Toc164229222"/>
      <w:bookmarkStart w:id="229" w:name="_Toc127161441"/>
      <w:bookmarkStart w:id="230" w:name="_Toc150480765"/>
      <w:bookmarkStart w:id="231" w:name="_Toc265228365"/>
      <w:bookmarkStart w:id="232" w:name="_Toc226965800"/>
      <w:bookmarkStart w:id="233" w:name="_Toc151193625"/>
      <w:bookmarkStart w:id="234" w:name="_Toc520356151"/>
      <w:bookmarkStart w:id="235" w:name="_Toc305158795"/>
      <w:bookmarkStart w:id="236" w:name="_Toc226309771"/>
      <w:bookmarkStart w:id="237" w:name="_Toc226965717"/>
      <w:bookmarkStart w:id="238" w:name="_Toc127151527"/>
      <w:bookmarkStart w:id="239" w:name="_Toc151193915"/>
      <w:bookmarkStart w:id="240" w:name="_Toc151190154"/>
      <w:bookmarkStart w:id="241" w:name="_Toc264969217"/>
      <w:bookmarkStart w:id="242" w:name="_Toc149720820"/>
      <w:bookmarkStart w:id="243" w:name="_Toc142311029"/>
      <w:bookmarkStart w:id="244" w:name="_Toc195842892"/>
      <w:bookmarkStart w:id="245" w:name="_Toc150774627"/>
      <w:bookmarkStart w:id="246" w:name="_Toc164608796"/>
      <w:bookmarkStart w:id="247" w:name="_Toc164608641"/>
      <w:bookmarkStart w:id="248" w:name="_Toc516367021"/>
      <w:bookmarkStart w:id="249" w:name="_Toc164229368"/>
      <w:bookmarkStart w:id="250" w:name="_Toc150774732"/>
      <w:bookmarkStart w:id="251" w:name="_Toc151193769"/>
      <w:bookmarkStart w:id="252" w:name="_Toc226337223"/>
      <w:bookmarkStart w:id="253" w:name="_Toc127151728"/>
      <w:bookmarkStart w:id="254" w:name="_Toc305158869"/>
      <w:bookmarkStart w:id="255" w:name="_Toc164351621"/>
      <w:bookmarkStart w:id="256" w:name="_Toc151193697"/>
      <w:bookmarkStart w:id="257" w:name="_Toc150509278"/>
      <w:bookmarkStart w:id="258" w:name="_Toc151193841"/>
      <w:r>
        <w:rPr>
          <w:rFonts w:ascii="宋体" w:hAnsi="宋体"/>
          <w:color w:val="auto"/>
          <w:sz w:val="24"/>
          <w:highlight w:val="none"/>
        </w:rPr>
        <w:t>投标范围、投标文件中计量单位的使用</w:t>
      </w:r>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r>
        <w:rPr>
          <w:rFonts w:ascii="宋体" w:hAnsi="宋体"/>
          <w:color w:val="auto"/>
          <w:sz w:val="24"/>
          <w:highlight w:val="none"/>
        </w:rPr>
        <w:t>及投标语言</w:t>
      </w:r>
    </w:p>
    <w:p>
      <w:pPr>
        <w:numPr>
          <w:ilvl w:val="1"/>
          <w:numId w:val="8"/>
        </w:numPr>
        <w:tabs>
          <w:tab w:val="left" w:pos="1080"/>
          <w:tab w:val="left" w:pos="2014"/>
        </w:tabs>
        <w:spacing w:line="360" w:lineRule="auto"/>
        <w:ind w:left="1080" w:hanging="720"/>
        <w:rPr>
          <w:rFonts w:hint="eastAsia" w:ascii="宋体" w:hAnsi="宋体"/>
          <w:color w:val="auto"/>
          <w:sz w:val="24"/>
          <w:highlight w:val="none"/>
        </w:rPr>
      </w:pPr>
      <w:r>
        <w:rPr>
          <w:rFonts w:ascii="宋体" w:hAnsi="宋体"/>
          <w:color w:val="auto"/>
          <w:sz w:val="24"/>
          <w:highlight w:val="none"/>
        </w:rPr>
        <w:t>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ascii="宋体" w:hAnsi="宋体"/>
          <w:b/>
          <w:color w:val="auto"/>
          <w:sz w:val="24"/>
          <w:highlight w:val="none"/>
        </w:rPr>
        <w:t>无效投标</w:t>
      </w:r>
      <w:r>
        <w:rPr>
          <w:rFonts w:ascii="宋体" w:hAnsi="宋体"/>
          <w:color w:val="auto"/>
          <w:sz w:val="24"/>
          <w:highlight w:val="none"/>
        </w:rPr>
        <w:t>。</w:t>
      </w:r>
    </w:p>
    <w:p>
      <w:pPr>
        <w:numPr>
          <w:ilvl w:val="1"/>
          <w:numId w:val="8"/>
        </w:numPr>
        <w:tabs>
          <w:tab w:val="left" w:pos="1080"/>
          <w:tab w:val="left" w:pos="2014"/>
        </w:tabs>
        <w:spacing w:line="360" w:lineRule="auto"/>
        <w:ind w:left="1080" w:hanging="720"/>
        <w:rPr>
          <w:rFonts w:hint="eastAsia" w:ascii="宋体" w:hAnsi="宋体"/>
          <w:color w:val="auto"/>
          <w:sz w:val="24"/>
          <w:highlight w:val="none"/>
        </w:rPr>
      </w:pPr>
      <w:r>
        <w:rPr>
          <w:rFonts w:ascii="宋体" w:hAnsi="宋体"/>
          <w:color w:val="auto"/>
          <w:sz w:val="24"/>
          <w:highlight w:val="none"/>
        </w:rPr>
        <w:t>除招标文件有特殊要求外，本项目投标所使用的计量单位，应采用中华人民共和国法定计量单位。</w:t>
      </w:r>
    </w:p>
    <w:p>
      <w:pPr>
        <w:numPr>
          <w:ilvl w:val="1"/>
          <w:numId w:val="8"/>
        </w:numPr>
        <w:tabs>
          <w:tab w:val="left" w:pos="1080"/>
          <w:tab w:val="left" w:pos="2014"/>
        </w:tabs>
        <w:spacing w:line="360" w:lineRule="auto"/>
        <w:ind w:left="1080" w:hanging="720"/>
        <w:rPr>
          <w:rFonts w:hint="eastAsia" w:ascii="宋体" w:hAnsi="宋体"/>
          <w:color w:val="auto"/>
          <w:sz w:val="24"/>
          <w:highlight w:val="none"/>
        </w:rPr>
      </w:pPr>
      <w:r>
        <w:rPr>
          <w:rFonts w:ascii="宋体" w:hAnsi="宋体"/>
          <w:color w:val="auto"/>
          <w:sz w:val="24"/>
          <w:highlight w:val="none"/>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pPr>
        <w:numPr>
          <w:ilvl w:val="0"/>
          <w:numId w:val="8"/>
        </w:numPr>
        <w:tabs>
          <w:tab w:val="left" w:pos="360"/>
        </w:tabs>
        <w:spacing w:line="360" w:lineRule="auto"/>
        <w:ind w:left="357" w:hanging="357"/>
        <w:outlineLvl w:val="1"/>
        <w:rPr>
          <w:rFonts w:hint="eastAsia" w:ascii="宋体" w:hAnsi="宋体"/>
          <w:color w:val="auto"/>
          <w:sz w:val="24"/>
          <w:highlight w:val="none"/>
        </w:rPr>
      </w:pPr>
      <w:bookmarkStart w:id="259" w:name="_Ref467306195"/>
      <w:bookmarkStart w:id="260" w:name="_Ref467306676"/>
      <w:bookmarkStart w:id="261" w:name="_Toc516367022"/>
      <w:bookmarkStart w:id="262" w:name="_Toc150480766"/>
      <w:bookmarkStart w:id="263" w:name="_Toc151193842"/>
      <w:bookmarkStart w:id="264" w:name="_Toc127151729"/>
      <w:bookmarkStart w:id="265" w:name="_Toc265228366"/>
      <w:bookmarkStart w:id="266" w:name="_Toc127161442"/>
      <w:bookmarkStart w:id="267" w:name="_Toc164351622"/>
      <w:bookmarkStart w:id="268" w:name="_Toc151193916"/>
      <w:bookmarkStart w:id="269" w:name="_Toc151193626"/>
      <w:bookmarkStart w:id="270" w:name="_Toc164608797"/>
      <w:bookmarkStart w:id="271" w:name="_Toc150774733"/>
      <w:bookmarkStart w:id="272" w:name="_Toc195842893"/>
      <w:bookmarkStart w:id="273" w:name="_Toc150509279"/>
      <w:bookmarkStart w:id="274" w:name="_Toc164229369"/>
      <w:bookmarkStart w:id="275" w:name="_Toc151193770"/>
      <w:bookmarkStart w:id="276" w:name="_Toc127151528"/>
      <w:bookmarkStart w:id="277" w:name="_Toc226337224"/>
      <w:bookmarkStart w:id="278" w:name="_Toc520356152"/>
      <w:bookmarkStart w:id="279" w:name="_Toc264969218"/>
      <w:bookmarkStart w:id="280" w:name="_Toc164608642"/>
      <w:bookmarkStart w:id="281" w:name="_Toc142311030"/>
      <w:bookmarkStart w:id="282" w:name="_Toc226309772"/>
      <w:bookmarkStart w:id="283" w:name="_Toc226965718"/>
      <w:bookmarkStart w:id="284" w:name="_Toc226965801"/>
      <w:bookmarkStart w:id="285" w:name="_Toc151193698"/>
      <w:bookmarkStart w:id="286" w:name="_Toc164229223"/>
      <w:bookmarkStart w:id="287" w:name="_Toc150774628"/>
      <w:bookmarkStart w:id="288" w:name="_Toc149720821"/>
      <w:bookmarkStart w:id="289" w:name="_Toc151190155"/>
      <w:bookmarkStart w:id="290" w:name="_Toc305158870"/>
      <w:bookmarkStart w:id="291" w:name="_Toc305158796"/>
      <w:r>
        <w:rPr>
          <w:rFonts w:ascii="宋体" w:hAnsi="宋体"/>
          <w:color w:val="auto"/>
          <w:sz w:val="24"/>
          <w:highlight w:val="none"/>
        </w:rPr>
        <w:t>投标文件</w:t>
      </w:r>
      <w:bookmarkEnd w:id="259"/>
      <w:bookmarkEnd w:id="260"/>
      <w:bookmarkEnd w:id="261"/>
      <w:r>
        <w:rPr>
          <w:rFonts w:ascii="宋体" w:hAnsi="宋体"/>
          <w:color w:val="auto"/>
          <w:sz w:val="24"/>
          <w:highlight w:val="none"/>
        </w:rPr>
        <w:t>构成</w:t>
      </w:r>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p>
    <w:p>
      <w:pPr>
        <w:numPr>
          <w:ilvl w:val="1"/>
          <w:numId w:val="8"/>
        </w:numPr>
        <w:tabs>
          <w:tab w:val="left" w:pos="1080"/>
          <w:tab w:val="left" w:pos="2014"/>
        </w:tabs>
        <w:spacing w:line="360" w:lineRule="auto"/>
        <w:ind w:left="1077" w:hanging="720"/>
        <w:rPr>
          <w:rFonts w:hint="eastAsia" w:ascii="宋体" w:hAnsi="宋体"/>
          <w:color w:val="auto"/>
          <w:sz w:val="24"/>
          <w:highlight w:val="none"/>
        </w:rPr>
      </w:pPr>
      <w:bookmarkStart w:id="292" w:name="_Ref467052588"/>
      <w:r>
        <w:rPr>
          <w:rFonts w:ascii="宋体" w:hAnsi="宋体"/>
          <w:color w:val="auto"/>
          <w:sz w:val="24"/>
          <w:highlight w:val="none"/>
        </w:rPr>
        <w:t>投标人应当按照招标文件的要求编制投标文件。投标文件应由《资格证明文件》、《商务技术文件》两部分构成。投标文件的部分格式要求，见第七章《投标文件格式》。</w:t>
      </w:r>
    </w:p>
    <w:p>
      <w:pPr>
        <w:numPr>
          <w:ilvl w:val="1"/>
          <w:numId w:val="8"/>
        </w:numPr>
        <w:tabs>
          <w:tab w:val="left" w:pos="1080"/>
          <w:tab w:val="left" w:pos="2014"/>
        </w:tabs>
        <w:spacing w:line="360" w:lineRule="auto"/>
        <w:ind w:left="1077" w:hanging="720"/>
        <w:rPr>
          <w:rFonts w:hint="eastAsia" w:ascii="宋体" w:hAnsi="宋体"/>
          <w:color w:val="auto"/>
          <w:sz w:val="24"/>
          <w:highlight w:val="none"/>
        </w:rPr>
      </w:pPr>
      <w:r>
        <w:rPr>
          <w:rFonts w:ascii="宋体" w:hAnsi="宋体"/>
          <w:color w:val="auto"/>
          <w:sz w:val="24"/>
          <w:highlight w:val="none"/>
        </w:rPr>
        <w:t>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ascii="宋体" w:hAnsi="宋体"/>
          <w:b/>
          <w:color w:val="auto"/>
          <w:sz w:val="24"/>
          <w:highlight w:val="none"/>
        </w:rPr>
        <w:t>投标无效</w:t>
      </w:r>
      <w:r>
        <w:rPr>
          <w:rFonts w:ascii="宋体" w:hAnsi="宋体"/>
          <w:color w:val="auto"/>
          <w:sz w:val="24"/>
          <w:highlight w:val="none"/>
        </w:rPr>
        <w:t>。未标记“实质性格式”的文件和招标文件未提供格式的内容，可由投标人自行编写。</w:t>
      </w:r>
    </w:p>
    <w:p>
      <w:pPr>
        <w:numPr>
          <w:ilvl w:val="1"/>
          <w:numId w:val="8"/>
        </w:numPr>
        <w:tabs>
          <w:tab w:val="left" w:pos="1080"/>
          <w:tab w:val="left" w:pos="2014"/>
        </w:tabs>
        <w:spacing w:line="360" w:lineRule="auto"/>
        <w:ind w:left="1077" w:hanging="720"/>
        <w:rPr>
          <w:rFonts w:hint="eastAsia" w:ascii="宋体" w:hAnsi="宋体"/>
          <w:color w:val="auto"/>
          <w:sz w:val="24"/>
          <w:highlight w:val="none"/>
        </w:rPr>
      </w:pPr>
      <w:r>
        <w:rPr>
          <w:rFonts w:ascii="宋体" w:hAnsi="宋体"/>
          <w:color w:val="auto"/>
          <w:sz w:val="24"/>
          <w:highlight w:val="none"/>
        </w:rPr>
        <w:t>第四章《评标程序、评标方法和评标标准》中涉及的证明文件。</w:t>
      </w:r>
    </w:p>
    <w:p>
      <w:pPr>
        <w:numPr>
          <w:ilvl w:val="1"/>
          <w:numId w:val="8"/>
        </w:numPr>
        <w:tabs>
          <w:tab w:val="left" w:pos="1080"/>
          <w:tab w:val="left" w:pos="2014"/>
        </w:tabs>
        <w:spacing w:line="360" w:lineRule="auto"/>
        <w:ind w:left="1077" w:hanging="720"/>
        <w:rPr>
          <w:rFonts w:hint="eastAsia" w:ascii="宋体" w:hAnsi="宋体"/>
          <w:color w:val="auto"/>
          <w:sz w:val="24"/>
          <w:highlight w:val="none"/>
        </w:rPr>
      </w:pPr>
      <w:r>
        <w:rPr>
          <w:rFonts w:ascii="宋体" w:hAnsi="宋体"/>
          <w:color w:val="auto"/>
          <w:sz w:val="24"/>
          <w:highlight w:val="none"/>
        </w:rPr>
        <w:t>对照第五章《采购需求》，说明所提供货物和服务已对第五章《采购需求》做出了响应，或申明与第五章《采购需求》的偏差和例外。如第五章《采购需求》中要求提供证明文件的，投标人应当按具体要求提供证明文件。</w:t>
      </w:r>
    </w:p>
    <w:p>
      <w:pPr>
        <w:numPr>
          <w:ilvl w:val="1"/>
          <w:numId w:val="8"/>
        </w:numPr>
        <w:tabs>
          <w:tab w:val="left" w:pos="1080"/>
          <w:tab w:val="left" w:pos="2014"/>
        </w:tabs>
        <w:spacing w:line="360" w:lineRule="auto"/>
        <w:ind w:left="1077" w:hanging="720"/>
        <w:rPr>
          <w:rFonts w:hint="eastAsia" w:ascii="宋体" w:hAnsi="宋体"/>
          <w:color w:val="auto"/>
          <w:sz w:val="24"/>
          <w:highlight w:val="none"/>
        </w:rPr>
      </w:pPr>
      <w:r>
        <w:rPr>
          <w:rFonts w:ascii="宋体" w:hAnsi="宋体"/>
          <w:color w:val="auto"/>
          <w:sz w:val="24"/>
          <w:highlight w:val="none"/>
        </w:rPr>
        <w:t>投标人认为应附的其他材料。</w:t>
      </w:r>
      <w:bookmarkEnd w:id="292"/>
    </w:p>
    <w:p>
      <w:pPr>
        <w:numPr>
          <w:ilvl w:val="0"/>
          <w:numId w:val="8"/>
        </w:numPr>
        <w:tabs>
          <w:tab w:val="left" w:pos="360"/>
        </w:tabs>
        <w:spacing w:line="360" w:lineRule="auto"/>
        <w:ind w:left="357" w:hanging="357"/>
        <w:outlineLvl w:val="1"/>
        <w:rPr>
          <w:rFonts w:hint="eastAsia" w:ascii="宋体" w:hAnsi="宋体"/>
          <w:color w:val="auto"/>
          <w:sz w:val="24"/>
          <w:highlight w:val="none"/>
        </w:rPr>
      </w:pPr>
      <w:bookmarkStart w:id="293" w:name="_Toc164351624"/>
      <w:bookmarkStart w:id="294" w:name="_Toc127151731"/>
      <w:bookmarkStart w:id="295" w:name="_Toc150509281"/>
      <w:bookmarkStart w:id="296" w:name="_Toc164229371"/>
      <w:bookmarkStart w:id="297" w:name="_Toc150774735"/>
      <w:bookmarkStart w:id="298" w:name="_Toc195842895"/>
      <w:bookmarkStart w:id="299" w:name="_Toc151193772"/>
      <w:bookmarkStart w:id="300" w:name="_Toc151193700"/>
      <w:bookmarkStart w:id="301" w:name="_Toc164608644"/>
      <w:bookmarkStart w:id="302" w:name="_Toc149720823"/>
      <w:bookmarkStart w:id="303" w:name="_Toc164229225"/>
      <w:bookmarkStart w:id="304" w:name="_Toc151193844"/>
      <w:bookmarkStart w:id="305" w:name="_Toc127151530"/>
      <w:bookmarkStart w:id="306" w:name="_Toc164608799"/>
      <w:bookmarkStart w:id="307" w:name="_Toc151193628"/>
      <w:bookmarkStart w:id="308" w:name="_Toc127161444"/>
      <w:bookmarkStart w:id="309" w:name="_Toc142311032"/>
      <w:bookmarkStart w:id="310" w:name="_Toc151190157"/>
      <w:bookmarkStart w:id="311" w:name="_Toc520356155"/>
      <w:bookmarkStart w:id="312" w:name="_Toc150774630"/>
      <w:bookmarkStart w:id="313" w:name="_Toc150480768"/>
      <w:bookmarkStart w:id="314" w:name="_Toc151193918"/>
      <w:r>
        <w:rPr>
          <w:rFonts w:ascii="宋体" w:hAnsi="宋体"/>
          <w:color w:val="auto"/>
          <w:sz w:val="24"/>
          <w:highlight w:val="none"/>
        </w:rPr>
        <w:t>投标报价</w:t>
      </w:r>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p>
    <w:p>
      <w:pPr>
        <w:numPr>
          <w:ilvl w:val="1"/>
          <w:numId w:val="8"/>
        </w:numPr>
        <w:tabs>
          <w:tab w:val="left" w:pos="1080"/>
          <w:tab w:val="left" w:pos="2014"/>
        </w:tabs>
        <w:spacing w:line="360" w:lineRule="auto"/>
        <w:ind w:left="1077" w:hanging="720"/>
        <w:rPr>
          <w:rFonts w:hint="eastAsia" w:ascii="宋体" w:hAnsi="宋体"/>
          <w:color w:val="auto"/>
          <w:sz w:val="24"/>
          <w:highlight w:val="none"/>
        </w:rPr>
      </w:pPr>
      <w:r>
        <w:rPr>
          <w:rFonts w:ascii="宋体" w:hAnsi="宋体"/>
          <w:color w:val="auto"/>
          <w:sz w:val="24"/>
          <w:highlight w:val="none"/>
        </w:rPr>
        <w:t>所有投标均以人民币报价。</w:t>
      </w:r>
    </w:p>
    <w:p>
      <w:pPr>
        <w:numPr>
          <w:ilvl w:val="1"/>
          <w:numId w:val="8"/>
        </w:numPr>
        <w:tabs>
          <w:tab w:val="left" w:pos="1080"/>
          <w:tab w:val="left" w:pos="2014"/>
        </w:tabs>
        <w:spacing w:line="360" w:lineRule="auto"/>
        <w:ind w:left="1077" w:hanging="720"/>
        <w:rPr>
          <w:rFonts w:hint="eastAsia" w:ascii="宋体" w:hAnsi="宋体"/>
          <w:color w:val="auto"/>
          <w:sz w:val="24"/>
          <w:highlight w:val="none"/>
        </w:rPr>
      </w:pPr>
      <w:r>
        <w:rPr>
          <w:rFonts w:ascii="宋体" w:hAnsi="宋体"/>
          <w:color w:val="auto"/>
          <w:sz w:val="24"/>
          <w:highlight w:val="none"/>
        </w:rPr>
        <w:t>投标人的报价应包括为完成本项目所发生的一切费用和税费，招标人将不再支付报价以外的任何费用。</w:t>
      </w:r>
      <w:r>
        <w:rPr>
          <w:rFonts w:hint="eastAsia" w:ascii="宋体" w:hAnsi="宋体"/>
          <w:color w:val="auto"/>
          <w:sz w:val="24"/>
          <w:highlight w:val="none"/>
        </w:rPr>
        <w:t>投标人的报价应包括但不限于下列内容，《投标人须知资料表》中有特殊规定的，从其规定。</w:t>
      </w:r>
    </w:p>
    <w:p>
      <w:pPr>
        <w:numPr>
          <w:ilvl w:val="2"/>
          <w:numId w:val="8"/>
        </w:numPr>
        <w:spacing w:line="360" w:lineRule="auto"/>
        <w:rPr>
          <w:rFonts w:hint="eastAsia" w:ascii="宋体" w:hAnsi="宋体"/>
          <w:color w:val="auto"/>
          <w:sz w:val="24"/>
          <w:highlight w:val="none"/>
        </w:rPr>
      </w:pPr>
      <w:r>
        <w:rPr>
          <w:rFonts w:ascii="宋体" w:hAnsi="宋体"/>
          <w:color w:val="auto"/>
          <w:sz w:val="24"/>
          <w:highlight w:val="none"/>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p>
    <w:p>
      <w:pPr>
        <w:numPr>
          <w:ilvl w:val="2"/>
          <w:numId w:val="8"/>
        </w:numPr>
        <w:spacing w:line="360" w:lineRule="auto"/>
        <w:rPr>
          <w:rFonts w:hint="eastAsia" w:ascii="宋体" w:hAnsi="宋体"/>
          <w:color w:val="auto"/>
          <w:sz w:val="24"/>
          <w:highlight w:val="none"/>
        </w:rPr>
      </w:pPr>
      <w:r>
        <w:rPr>
          <w:rFonts w:ascii="宋体" w:hAnsi="宋体"/>
          <w:color w:val="auto"/>
          <w:sz w:val="24"/>
          <w:highlight w:val="none"/>
        </w:rPr>
        <w:t xml:space="preserve">按照招标文件要求完成本项目的全部相关服务费用。 </w:t>
      </w:r>
    </w:p>
    <w:p>
      <w:pPr>
        <w:numPr>
          <w:ilvl w:val="1"/>
          <w:numId w:val="8"/>
        </w:numPr>
        <w:tabs>
          <w:tab w:val="left" w:pos="1080"/>
          <w:tab w:val="left" w:pos="2014"/>
        </w:tabs>
        <w:spacing w:line="360" w:lineRule="auto"/>
        <w:ind w:left="1077" w:hanging="720"/>
        <w:rPr>
          <w:rFonts w:hint="eastAsia" w:ascii="宋体" w:hAnsi="宋体"/>
          <w:color w:val="auto"/>
          <w:sz w:val="24"/>
          <w:highlight w:val="none"/>
        </w:rPr>
      </w:pPr>
      <w:r>
        <w:rPr>
          <w:rFonts w:ascii="宋体" w:hAnsi="宋体"/>
          <w:color w:val="auto"/>
          <w:sz w:val="24"/>
          <w:highlight w:val="none"/>
        </w:rPr>
        <w:t>采购人不得向供应商索要或者接受其给予的赠品、回扣或者与采购无关的其他商品、服务。</w:t>
      </w:r>
    </w:p>
    <w:p>
      <w:pPr>
        <w:numPr>
          <w:ilvl w:val="1"/>
          <w:numId w:val="8"/>
        </w:numPr>
        <w:tabs>
          <w:tab w:val="left" w:pos="1080"/>
          <w:tab w:val="left" w:pos="2014"/>
        </w:tabs>
        <w:spacing w:line="360" w:lineRule="auto"/>
        <w:ind w:left="1080" w:hanging="720"/>
        <w:rPr>
          <w:rFonts w:hint="eastAsia" w:ascii="宋体" w:hAnsi="宋体"/>
          <w:color w:val="auto"/>
          <w:sz w:val="24"/>
          <w:highlight w:val="none"/>
        </w:rPr>
      </w:pPr>
      <w:r>
        <w:rPr>
          <w:rFonts w:ascii="宋体" w:hAnsi="宋体"/>
          <w:color w:val="auto"/>
          <w:sz w:val="24"/>
          <w:highlight w:val="none"/>
        </w:rPr>
        <w:t>投标人不能提供任何有选择性或可调整的报价，否则其</w:t>
      </w:r>
      <w:r>
        <w:rPr>
          <w:rFonts w:ascii="宋体" w:hAnsi="宋体"/>
          <w:b/>
          <w:color w:val="auto"/>
          <w:sz w:val="24"/>
          <w:highlight w:val="none"/>
        </w:rPr>
        <w:t>投标无效</w:t>
      </w:r>
      <w:r>
        <w:rPr>
          <w:rFonts w:ascii="宋体" w:hAnsi="宋体"/>
          <w:color w:val="auto"/>
          <w:sz w:val="24"/>
          <w:highlight w:val="none"/>
        </w:rPr>
        <w:t>。</w:t>
      </w:r>
    </w:p>
    <w:p>
      <w:pPr>
        <w:numPr>
          <w:ilvl w:val="0"/>
          <w:numId w:val="8"/>
        </w:numPr>
        <w:tabs>
          <w:tab w:val="left" w:pos="360"/>
        </w:tabs>
        <w:spacing w:line="360" w:lineRule="auto"/>
        <w:ind w:left="357" w:hanging="357"/>
        <w:outlineLvl w:val="1"/>
        <w:rPr>
          <w:rFonts w:hint="eastAsia" w:ascii="宋体" w:hAnsi="宋体"/>
          <w:color w:val="auto"/>
          <w:sz w:val="24"/>
          <w:highlight w:val="none"/>
        </w:rPr>
      </w:pPr>
      <w:bookmarkStart w:id="315" w:name="_Toc149720824"/>
      <w:bookmarkStart w:id="316" w:name="_Toc151193919"/>
      <w:bookmarkStart w:id="317" w:name="_Toc127151531"/>
      <w:bookmarkStart w:id="318" w:name="_Toc150509282"/>
      <w:bookmarkStart w:id="319" w:name="_Ref467306513"/>
      <w:bookmarkStart w:id="320" w:name="_Toc150774736"/>
      <w:bookmarkStart w:id="321" w:name="_Toc127151732"/>
      <w:bookmarkStart w:id="322" w:name="_Toc520356156"/>
      <w:bookmarkStart w:id="323" w:name="_Toc150480769"/>
      <w:bookmarkStart w:id="324" w:name="_Toc264969221"/>
      <w:bookmarkStart w:id="325" w:name="_Toc226965804"/>
      <w:bookmarkStart w:id="326" w:name="_Toc164608800"/>
      <w:bookmarkStart w:id="327" w:name="_Toc195842896"/>
      <w:bookmarkStart w:id="328" w:name="_Toc150774631"/>
      <w:bookmarkStart w:id="329" w:name="_Toc226309775"/>
      <w:bookmarkStart w:id="330" w:name="_Toc226337227"/>
      <w:bookmarkStart w:id="331" w:name="_Toc265228369"/>
      <w:bookmarkStart w:id="332" w:name="_Toc142311033"/>
      <w:bookmarkStart w:id="333" w:name="_Toc151193845"/>
      <w:bookmarkStart w:id="334" w:name="_Toc151190158"/>
      <w:bookmarkStart w:id="335" w:name="_Toc164608645"/>
      <w:bookmarkStart w:id="336" w:name="_Toc305158799"/>
      <w:bookmarkStart w:id="337" w:name="_Toc164229226"/>
      <w:bookmarkStart w:id="338" w:name="_Toc226965721"/>
      <w:bookmarkStart w:id="339" w:name="_Toc151193773"/>
      <w:bookmarkStart w:id="340" w:name="_Toc164351625"/>
      <w:bookmarkStart w:id="341" w:name="_Toc305158873"/>
      <w:bookmarkStart w:id="342" w:name="_Toc151193701"/>
      <w:bookmarkStart w:id="343" w:name="_Toc164229372"/>
      <w:bookmarkStart w:id="344" w:name="_Toc151193629"/>
      <w:bookmarkStart w:id="345" w:name="_Toc127161445"/>
      <w:r>
        <w:rPr>
          <w:rFonts w:ascii="宋体" w:hAnsi="宋体"/>
          <w:color w:val="auto"/>
          <w:sz w:val="24"/>
          <w:highlight w:val="none"/>
        </w:rPr>
        <w:t>投标保证金</w:t>
      </w:r>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p>
    <w:p>
      <w:pPr>
        <w:tabs>
          <w:tab w:val="left" w:pos="360"/>
        </w:tabs>
        <w:spacing w:line="360" w:lineRule="auto"/>
        <w:ind w:left="357"/>
        <w:outlineLvl w:val="1"/>
        <w:rPr>
          <w:rFonts w:hint="eastAsia" w:ascii="宋体" w:hAnsi="宋体"/>
          <w:color w:val="auto"/>
          <w:sz w:val="24"/>
          <w:highlight w:val="none"/>
        </w:rPr>
      </w:pPr>
      <w:r>
        <w:rPr>
          <w:rFonts w:hint="eastAsia" w:ascii="宋体" w:hAnsi="宋体"/>
          <w:color w:val="auto"/>
          <w:sz w:val="24"/>
          <w:highlight w:val="none"/>
        </w:rPr>
        <w:t>根据江苏省和常州市的相关文件规定，免收投标保证金。</w:t>
      </w:r>
    </w:p>
    <w:p>
      <w:pPr>
        <w:numPr>
          <w:ilvl w:val="0"/>
          <w:numId w:val="8"/>
        </w:numPr>
        <w:tabs>
          <w:tab w:val="left" w:pos="360"/>
        </w:tabs>
        <w:spacing w:line="360" w:lineRule="auto"/>
        <w:ind w:left="357" w:hanging="357"/>
        <w:outlineLvl w:val="1"/>
        <w:rPr>
          <w:rFonts w:hint="eastAsia" w:ascii="宋体" w:hAnsi="宋体"/>
          <w:color w:val="auto"/>
          <w:sz w:val="24"/>
          <w:highlight w:val="none"/>
        </w:rPr>
      </w:pPr>
      <w:bookmarkStart w:id="346" w:name="_Toc151193920"/>
      <w:bookmarkStart w:id="347" w:name="_Toc164608646"/>
      <w:bookmarkStart w:id="348" w:name="_Toc127161446"/>
      <w:bookmarkStart w:id="349" w:name="_Toc264969222"/>
      <w:bookmarkStart w:id="350" w:name="_Toc226309776"/>
      <w:bookmarkStart w:id="351" w:name="_Toc127151532"/>
      <w:bookmarkStart w:id="352" w:name="_Toc149720825"/>
      <w:bookmarkStart w:id="353" w:name="_Toc151193774"/>
      <w:bookmarkStart w:id="354" w:name="_Toc226965805"/>
      <w:bookmarkStart w:id="355" w:name="_Toc151190159"/>
      <w:bookmarkStart w:id="356" w:name="_Toc226337228"/>
      <w:bookmarkStart w:id="357" w:name="_Toc305158874"/>
      <w:bookmarkStart w:id="358" w:name="_Toc127151733"/>
      <w:bookmarkStart w:id="359" w:name="_Toc151193846"/>
      <w:bookmarkStart w:id="360" w:name="_Toc226965722"/>
      <w:bookmarkStart w:id="361" w:name="_Toc150509283"/>
      <w:bookmarkStart w:id="362" w:name="_Toc195842897"/>
      <w:bookmarkStart w:id="363" w:name="_Toc150774632"/>
      <w:bookmarkStart w:id="364" w:name="_Toc164351626"/>
      <w:bookmarkStart w:id="365" w:name="_Toc151193630"/>
      <w:bookmarkStart w:id="366" w:name="_Toc305158800"/>
      <w:bookmarkStart w:id="367" w:name="_Toc164229227"/>
      <w:bookmarkStart w:id="368" w:name="_Toc164229373"/>
      <w:bookmarkStart w:id="369" w:name="_Toc520356157"/>
      <w:bookmarkStart w:id="370" w:name="_Toc151193702"/>
      <w:bookmarkStart w:id="371" w:name="_Toc150774737"/>
      <w:bookmarkStart w:id="372" w:name="_Toc150480770"/>
      <w:bookmarkStart w:id="373" w:name="_Toc265228370"/>
      <w:bookmarkStart w:id="374" w:name="_Toc164608801"/>
      <w:bookmarkStart w:id="375" w:name="_Toc142311034"/>
      <w:r>
        <w:rPr>
          <w:rFonts w:ascii="宋体" w:hAnsi="宋体"/>
          <w:color w:val="auto"/>
          <w:sz w:val="24"/>
          <w:highlight w:val="none"/>
        </w:rPr>
        <w:t>投标有效期</w:t>
      </w:r>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p>
    <w:p>
      <w:pPr>
        <w:numPr>
          <w:ilvl w:val="1"/>
          <w:numId w:val="8"/>
        </w:numPr>
        <w:tabs>
          <w:tab w:val="left" w:pos="1080"/>
          <w:tab w:val="left" w:pos="2014"/>
        </w:tabs>
        <w:spacing w:line="360" w:lineRule="auto"/>
        <w:ind w:left="1077" w:hanging="720"/>
        <w:rPr>
          <w:rFonts w:hint="eastAsia" w:ascii="宋体" w:hAnsi="宋体"/>
          <w:color w:val="auto"/>
          <w:sz w:val="24"/>
          <w:highlight w:val="none"/>
        </w:rPr>
      </w:pPr>
      <w:r>
        <w:rPr>
          <w:rFonts w:ascii="宋体" w:hAnsi="宋体"/>
          <w:color w:val="auto"/>
          <w:sz w:val="24"/>
          <w:highlight w:val="none"/>
        </w:rPr>
        <w:t>投标</w:t>
      </w:r>
      <w:r>
        <w:rPr>
          <w:rFonts w:hint="eastAsia" w:ascii="宋体" w:hAnsi="宋体"/>
          <w:color w:val="auto"/>
          <w:sz w:val="24"/>
          <w:highlight w:val="none"/>
        </w:rPr>
        <w:t>文件</w:t>
      </w:r>
      <w:r>
        <w:rPr>
          <w:rFonts w:ascii="宋体" w:hAnsi="宋体"/>
          <w:color w:val="auto"/>
          <w:sz w:val="24"/>
          <w:highlight w:val="none"/>
        </w:rPr>
        <w:t>应在本招标文件《投标人须知资料表》中规定的投标有效期内保持有效，投标有效期少于招标文件规定期限的，其</w:t>
      </w:r>
      <w:r>
        <w:rPr>
          <w:rFonts w:ascii="宋体" w:hAnsi="宋体"/>
          <w:b/>
          <w:color w:val="auto"/>
          <w:sz w:val="24"/>
          <w:highlight w:val="none"/>
        </w:rPr>
        <w:t>投标无效</w:t>
      </w:r>
      <w:r>
        <w:rPr>
          <w:rFonts w:ascii="宋体" w:hAnsi="宋体"/>
          <w:color w:val="auto"/>
          <w:sz w:val="24"/>
          <w:highlight w:val="none"/>
        </w:rPr>
        <w:t>。</w:t>
      </w:r>
    </w:p>
    <w:p>
      <w:pPr>
        <w:numPr>
          <w:ilvl w:val="0"/>
          <w:numId w:val="8"/>
        </w:numPr>
        <w:tabs>
          <w:tab w:val="left" w:pos="360"/>
        </w:tabs>
        <w:spacing w:line="360" w:lineRule="auto"/>
        <w:ind w:left="357" w:hanging="357"/>
        <w:outlineLvl w:val="1"/>
        <w:rPr>
          <w:rFonts w:hint="eastAsia" w:ascii="宋体" w:hAnsi="宋体"/>
          <w:color w:val="auto"/>
          <w:sz w:val="24"/>
          <w:highlight w:val="none"/>
        </w:rPr>
      </w:pPr>
      <w:bookmarkStart w:id="376" w:name="_Toc127161447"/>
      <w:bookmarkStart w:id="377" w:name="_Toc226309777"/>
      <w:bookmarkStart w:id="378" w:name="_Toc127151533"/>
      <w:bookmarkStart w:id="379" w:name="_Toc151193921"/>
      <w:bookmarkStart w:id="380" w:name="_Toc164351627"/>
      <w:bookmarkStart w:id="381" w:name="_Toc150509284"/>
      <w:bookmarkStart w:id="382" w:name="_Toc195842898"/>
      <w:bookmarkStart w:id="383" w:name="_Toc150480771"/>
      <w:bookmarkStart w:id="384" w:name="_Toc151193631"/>
      <w:bookmarkStart w:id="385" w:name="_Toc305158801"/>
      <w:bookmarkStart w:id="386" w:name="_Toc164229374"/>
      <w:bookmarkStart w:id="387" w:name="_Toc164229228"/>
      <w:bookmarkStart w:id="388" w:name="_Toc151193775"/>
      <w:bookmarkStart w:id="389" w:name="_Toc264969223"/>
      <w:bookmarkStart w:id="390" w:name="_Toc305158875"/>
      <w:bookmarkStart w:id="391" w:name="_Toc164608647"/>
      <w:bookmarkStart w:id="392" w:name="_Toc226965723"/>
      <w:bookmarkStart w:id="393" w:name="_Toc151193703"/>
      <w:bookmarkStart w:id="394" w:name="_Toc142311035"/>
      <w:bookmarkStart w:id="395" w:name="_Toc520356158"/>
      <w:bookmarkStart w:id="396" w:name="_Toc150774738"/>
      <w:bookmarkStart w:id="397" w:name="_Toc226965806"/>
      <w:bookmarkStart w:id="398" w:name="_Toc164608802"/>
      <w:bookmarkStart w:id="399" w:name="_Toc265228371"/>
      <w:bookmarkStart w:id="400" w:name="_Toc149720826"/>
      <w:bookmarkStart w:id="401" w:name="_Toc226337229"/>
      <w:bookmarkStart w:id="402" w:name="_Toc127151734"/>
      <w:bookmarkStart w:id="403" w:name="_Toc151190160"/>
      <w:bookmarkStart w:id="404" w:name="_Toc150774633"/>
      <w:bookmarkStart w:id="405" w:name="_Toc151193847"/>
      <w:r>
        <w:rPr>
          <w:rFonts w:ascii="宋体" w:hAnsi="宋体"/>
          <w:color w:val="auto"/>
          <w:sz w:val="24"/>
          <w:highlight w:val="none"/>
        </w:rPr>
        <w:t>投标文件的签署</w:t>
      </w:r>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r>
        <w:rPr>
          <w:rFonts w:ascii="宋体" w:hAnsi="宋体"/>
          <w:color w:val="auto"/>
          <w:sz w:val="24"/>
          <w:highlight w:val="none"/>
        </w:rPr>
        <w:t>、加盖公章</w:t>
      </w:r>
    </w:p>
    <w:p>
      <w:pPr>
        <w:numPr>
          <w:ilvl w:val="1"/>
          <w:numId w:val="8"/>
        </w:numPr>
        <w:tabs>
          <w:tab w:val="left" w:pos="1080"/>
          <w:tab w:val="left" w:pos="2014"/>
        </w:tabs>
        <w:spacing w:line="360" w:lineRule="auto"/>
        <w:ind w:left="1077" w:hanging="720"/>
        <w:rPr>
          <w:rFonts w:hint="eastAsia" w:ascii="宋体" w:hAnsi="宋体"/>
          <w:color w:val="auto"/>
          <w:sz w:val="24"/>
          <w:highlight w:val="none"/>
        </w:rPr>
      </w:pPr>
      <w:bookmarkStart w:id="406" w:name="_Toc150509285"/>
      <w:bookmarkStart w:id="407" w:name="_Toc151193632"/>
      <w:bookmarkStart w:id="408" w:name="_Toc151193848"/>
      <w:bookmarkStart w:id="409" w:name="_Toc226309778"/>
      <w:bookmarkStart w:id="410" w:name="_Toc226337230"/>
      <w:bookmarkStart w:id="411" w:name="_Toc265228372"/>
      <w:bookmarkStart w:id="412" w:name="_Toc150774739"/>
      <w:bookmarkStart w:id="413" w:name="_Toc151190161"/>
      <w:bookmarkStart w:id="414" w:name="_Toc150480772"/>
      <w:bookmarkStart w:id="415" w:name="_Toc151193704"/>
      <w:bookmarkStart w:id="416" w:name="_Toc305158876"/>
      <w:bookmarkStart w:id="417" w:name="_Toc226965807"/>
      <w:bookmarkStart w:id="418" w:name="_Toc264969224"/>
      <w:bookmarkStart w:id="419" w:name="_Toc305158802"/>
      <w:bookmarkStart w:id="420" w:name="_Toc195842899"/>
      <w:bookmarkStart w:id="421" w:name="_Toc142311036"/>
      <w:bookmarkStart w:id="422" w:name="_Toc151193776"/>
      <w:bookmarkStart w:id="423" w:name="_Toc150774634"/>
      <w:bookmarkStart w:id="424" w:name="_Toc520356159"/>
      <w:bookmarkStart w:id="425" w:name="_Toc151193922"/>
      <w:bookmarkStart w:id="426" w:name="_Toc127151534"/>
      <w:bookmarkStart w:id="427" w:name="_Toc226965724"/>
      <w:r>
        <w:rPr>
          <w:rFonts w:ascii="宋体" w:hAnsi="宋体"/>
          <w:color w:val="auto"/>
          <w:sz w:val="24"/>
          <w:highlight w:val="none"/>
        </w:rPr>
        <w:t>招标文件要求签字的内容（如授权委托书等），</w:t>
      </w:r>
      <w:r>
        <w:rPr>
          <w:rFonts w:hint="eastAsia" w:ascii="宋体" w:hAnsi="宋体"/>
          <w:color w:val="auto"/>
          <w:sz w:val="24"/>
          <w:highlight w:val="none"/>
        </w:rPr>
        <w:t>可以使用电子签章或使用原件的电子件（电子件指扫描件、照片等形式电子文件）；要求</w:t>
      </w:r>
      <w:r>
        <w:rPr>
          <w:rFonts w:ascii="宋体" w:hAnsi="宋体"/>
          <w:color w:val="auto"/>
          <w:sz w:val="24"/>
          <w:highlight w:val="none"/>
        </w:rPr>
        <w:t>第三方出具的加盖公章原件（如联合协议、分包意向协议、制造商授权书等），投标文件中应使用原件的电子件。</w:t>
      </w:r>
    </w:p>
    <w:p>
      <w:pPr>
        <w:numPr>
          <w:ilvl w:val="1"/>
          <w:numId w:val="8"/>
        </w:numPr>
        <w:tabs>
          <w:tab w:val="left" w:pos="1080"/>
          <w:tab w:val="left" w:pos="2014"/>
        </w:tabs>
        <w:spacing w:line="360" w:lineRule="auto"/>
        <w:ind w:left="1077" w:hanging="720"/>
        <w:rPr>
          <w:rFonts w:hint="eastAsia" w:ascii="宋体" w:hAnsi="宋体"/>
          <w:color w:val="auto"/>
          <w:sz w:val="24"/>
          <w:highlight w:val="none"/>
        </w:rPr>
      </w:pPr>
      <w:r>
        <w:rPr>
          <w:rFonts w:ascii="宋体" w:hAnsi="宋体"/>
          <w:color w:val="auto"/>
          <w:sz w:val="24"/>
          <w:highlight w:val="none"/>
        </w:rPr>
        <w:t>招标文件要求加盖公章的内容，</w:t>
      </w:r>
      <w:r>
        <w:rPr>
          <w:rFonts w:hint="eastAsia" w:ascii="宋体" w:hAnsi="宋体"/>
          <w:color w:val="auto"/>
          <w:sz w:val="24"/>
          <w:highlight w:val="none"/>
        </w:rPr>
        <w:t>一般</w:t>
      </w:r>
      <w:r>
        <w:rPr>
          <w:rFonts w:ascii="宋体" w:hAnsi="宋体"/>
          <w:color w:val="auto"/>
          <w:sz w:val="24"/>
          <w:highlight w:val="none"/>
        </w:rPr>
        <w:t>通过投标文件编制工具加盖电子签章。</w:t>
      </w:r>
    </w:p>
    <w:p>
      <w:pPr>
        <w:tabs>
          <w:tab w:val="left" w:pos="900"/>
          <w:tab w:val="left" w:pos="1080"/>
        </w:tabs>
        <w:spacing w:line="360" w:lineRule="auto"/>
        <w:ind w:left="357"/>
        <w:rPr>
          <w:rFonts w:hint="eastAsia" w:ascii="宋体" w:hAnsi="宋体"/>
          <w:color w:val="auto"/>
          <w:highlight w:val="none"/>
        </w:rPr>
      </w:pPr>
    </w:p>
    <w:p>
      <w:pPr>
        <w:pStyle w:val="174"/>
        <w:spacing w:before="0" w:line="360" w:lineRule="auto"/>
        <w:rPr>
          <w:rFonts w:hint="eastAsia" w:ascii="宋体" w:hAnsi="宋体" w:eastAsia="宋体"/>
          <w:color w:val="auto"/>
          <w:sz w:val="28"/>
          <w:highlight w:val="none"/>
        </w:rPr>
      </w:pPr>
      <w:r>
        <w:rPr>
          <w:rFonts w:ascii="宋体" w:hAnsi="宋体" w:eastAsia="宋体"/>
          <w:color w:val="auto"/>
          <w:sz w:val="28"/>
          <w:highlight w:val="none"/>
        </w:rPr>
        <w:t>四   投标文件的提交</w:t>
      </w:r>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p>
    <w:p>
      <w:pPr>
        <w:numPr>
          <w:ilvl w:val="0"/>
          <w:numId w:val="8"/>
        </w:numPr>
        <w:tabs>
          <w:tab w:val="left" w:pos="360"/>
        </w:tabs>
        <w:spacing w:line="360" w:lineRule="auto"/>
        <w:ind w:left="357" w:hanging="357"/>
        <w:outlineLvl w:val="1"/>
        <w:rPr>
          <w:rFonts w:hint="eastAsia" w:ascii="宋体" w:hAnsi="宋体"/>
          <w:color w:val="auto"/>
          <w:sz w:val="24"/>
          <w:highlight w:val="none"/>
        </w:rPr>
      </w:pPr>
      <w:bookmarkStart w:id="428" w:name="_Toc305158877"/>
      <w:bookmarkStart w:id="429" w:name="_Toc520356160"/>
      <w:bookmarkStart w:id="430" w:name="_Toc142311037"/>
      <w:bookmarkStart w:id="431" w:name="_Toc164229230"/>
      <w:bookmarkStart w:id="432" w:name="_Toc226965725"/>
      <w:bookmarkStart w:id="433" w:name="_Toc226309779"/>
      <w:bookmarkStart w:id="434" w:name="_Toc149720828"/>
      <w:bookmarkStart w:id="435" w:name="_Toc150774740"/>
      <w:bookmarkStart w:id="436" w:name="_Toc164351629"/>
      <w:bookmarkStart w:id="437" w:name="_Toc151193777"/>
      <w:bookmarkStart w:id="438" w:name="_Toc127161449"/>
      <w:bookmarkStart w:id="439" w:name="_Toc265228373"/>
      <w:bookmarkStart w:id="440" w:name="_Toc150509286"/>
      <w:bookmarkStart w:id="441" w:name="_Toc226965808"/>
      <w:bookmarkStart w:id="442" w:name="_Toc127151535"/>
      <w:bookmarkStart w:id="443" w:name="_Toc151193849"/>
      <w:bookmarkStart w:id="444" w:name="_Toc151193633"/>
      <w:bookmarkStart w:id="445" w:name="_Toc127151736"/>
      <w:bookmarkStart w:id="446" w:name="_Toc305158803"/>
      <w:bookmarkStart w:id="447" w:name="_Toc151190162"/>
      <w:bookmarkStart w:id="448" w:name="_Toc226337231"/>
      <w:bookmarkStart w:id="449" w:name="_Toc164229376"/>
      <w:bookmarkStart w:id="450" w:name="_Toc151193923"/>
      <w:bookmarkStart w:id="451" w:name="_Toc150480773"/>
      <w:bookmarkStart w:id="452" w:name="_Toc164608804"/>
      <w:bookmarkStart w:id="453" w:name="_Toc195842900"/>
      <w:bookmarkStart w:id="454" w:name="_Toc164608649"/>
      <w:bookmarkStart w:id="455" w:name="_Toc150774635"/>
      <w:bookmarkStart w:id="456" w:name="_Toc264969225"/>
      <w:bookmarkStart w:id="457" w:name="_Toc151193705"/>
      <w:r>
        <w:rPr>
          <w:rFonts w:ascii="宋体" w:hAnsi="宋体"/>
          <w:color w:val="auto"/>
          <w:sz w:val="24"/>
          <w:highlight w:val="none"/>
        </w:rPr>
        <w:t>投标文件的</w:t>
      </w:r>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r>
        <w:rPr>
          <w:rFonts w:ascii="宋体" w:hAnsi="宋体"/>
          <w:color w:val="auto"/>
          <w:sz w:val="24"/>
          <w:highlight w:val="none"/>
        </w:rPr>
        <w:t>提交</w:t>
      </w:r>
    </w:p>
    <w:p>
      <w:pPr>
        <w:numPr>
          <w:ilvl w:val="1"/>
          <w:numId w:val="8"/>
        </w:numPr>
        <w:tabs>
          <w:tab w:val="left" w:pos="1080"/>
          <w:tab w:val="left" w:pos="2014"/>
        </w:tabs>
        <w:spacing w:line="360" w:lineRule="auto"/>
        <w:ind w:left="1077" w:hanging="720"/>
        <w:rPr>
          <w:rFonts w:hint="eastAsia" w:ascii="宋体" w:hAnsi="宋体"/>
          <w:color w:val="auto"/>
          <w:sz w:val="24"/>
          <w:highlight w:val="none"/>
        </w:rPr>
      </w:pPr>
      <w:r>
        <w:rPr>
          <w:rFonts w:ascii="宋体" w:hAnsi="宋体"/>
          <w:color w:val="auto"/>
          <w:sz w:val="24"/>
          <w:highlight w:val="none"/>
        </w:rPr>
        <w:t>本项目使用</w:t>
      </w:r>
      <w:r>
        <w:rPr>
          <w:rFonts w:hint="eastAsia" w:ascii="宋体" w:hAnsi="宋体"/>
          <w:color w:val="auto"/>
          <w:sz w:val="24"/>
          <w:highlight w:val="none"/>
        </w:rPr>
        <w:t>“</w:t>
      </w:r>
      <w:r>
        <w:rPr>
          <w:rFonts w:ascii="宋体" w:hAnsi="宋体"/>
          <w:color w:val="auto"/>
          <w:sz w:val="24"/>
          <w:highlight w:val="none"/>
        </w:rPr>
        <w:t>苏采云”</w:t>
      </w:r>
      <w:r>
        <w:rPr>
          <w:rFonts w:hint="eastAsia" w:ascii="宋体" w:hAnsi="宋体"/>
          <w:color w:val="auto"/>
          <w:sz w:val="24"/>
          <w:highlight w:val="none"/>
          <w:lang w:bidi="ar"/>
        </w:rPr>
        <w:t>政府采购一体化平台</w:t>
      </w:r>
      <w:r>
        <w:rPr>
          <w:rFonts w:ascii="宋体" w:hAnsi="宋体"/>
          <w:color w:val="auto"/>
          <w:sz w:val="24"/>
          <w:highlight w:val="none"/>
        </w:rPr>
        <w:t>。投标人根据招标文件及</w:t>
      </w:r>
      <w:r>
        <w:rPr>
          <w:rFonts w:hint="eastAsia" w:ascii="宋体" w:hAnsi="宋体"/>
          <w:color w:val="auto"/>
          <w:sz w:val="24"/>
          <w:highlight w:val="none"/>
        </w:rPr>
        <w:t>“</w:t>
      </w:r>
      <w:r>
        <w:rPr>
          <w:rFonts w:ascii="宋体" w:hAnsi="宋体"/>
          <w:color w:val="auto"/>
          <w:sz w:val="24"/>
          <w:highlight w:val="none"/>
        </w:rPr>
        <w:t>苏采云”</w:t>
      </w:r>
      <w:r>
        <w:rPr>
          <w:rFonts w:ascii="宋体" w:hAnsi="宋体"/>
          <w:color w:val="auto"/>
          <w:sz w:val="24"/>
          <w:highlight w:val="none"/>
          <w:lang w:bidi="ar"/>
        </w:rPr>
        <w:t>系统</w:t>
      </w:r>
      <w:r>
        <w:rPr>
          <w:rFonts w:ascii="宋体" w:hAnsi="宋体"/>
          <w:color w:val="auto"/>
          <w:sz w:val="24"/>
          <w:highlight w:val="none"/>
        </w:rPr>
        <w:t>供应商操作手册要求编制、生成并提交电子投标文件。</w:t>
      </w:r>
    </w:p>
    <w:p>
      <w:pPr>
        <w:numPr>
          <w:ilvl w:val="1"/>
          <w:numId w:val="8"/>
        </w:numPr>
        <w:tabs>
          <w:tab w:val="left" w:pos="1080"/>
          <w:tab w:val="left" w:pos="2014"/>
        </w:tabs>
        <w:spacing w:line="360" w:lineRule="auto"/>
        <w:ind w:left="1077" w:hanging="720"/>
        <w:rPr>
          <w:rFonts w:hint="eastAsia" w:ascii="宋体" w:hAnsi="宋体"/>
          <w:color w:val="auto"/>
          <w:sz w:val="24"/>
          <w:highlight w:val="none"/>
        </w:rPr>
      </w:pPr>
      <w:r>
        <w:rPr>
          <w:rFonts w:ascii="宋体" w:hAnsi="宋体"/>
          <w:color w:val="auto"/>
          <w:sz w:val="24"/>
          <w:highlight w:val="none"/>
        </w:rPr>
        <w:t>采购人及采购代理机构拒绝接受通过</w:t>
      </w:r>
      <w:r>
        <w:rPr>
          <w:rFonts w:hint="eastAsia" w:ascii="宋体" w:hAnsi="宋体"/>
          <w:color w:val="auto"/>
          <w:sz w:val="24"/>
          <w:highlight w:val="none"/>
        </w:rPr>
        <w:t>“</w:t>
      </w:r>
      <w:r>
        <w:rPr>
          <w:rFonts w:ascii="宋体" w:hAnsi="宋体"/>
          <w:color w:val="auto"/>
          <w:sz w:val="24"/>
          <w:highlight w:val="none"/>
        </w:rPr>
        <w:t>苏采云”系统以外任何形式提交的投标文件。</w:t>
      </w:r>
    </w:p>
    <w:p>
      <w:pPr>
        <w:numPr>
          <w:ilvl w:val="0"/>
          <w:numId w:val="8"/>
        </w:numPr>
        <w:tabs>
          <w:tab w:val="left" w:pos="360"/>
        </w:tabs>
        <w:spacing w:line="360" w:lineRule="auto"/>
        <w:ind w:left="357" w:hanging="357"/>
        <w:outlineLvl w:val="1"/>
        <w:rPr>
          <w:rFonts w:hint="eastAsia" w:ascii="宋体" w:hAnsi="宋体"/>
          <w:color w:val="auto"/>
          <w:sz w:val="24"/>
          <w:highlight w:val="none"/>
        </w:rPr>
      </w:pPr>
      <w:bookmarkStart w:id="458" w:name="_Toc150509287"/>
      <w:bookmarkStart w:id="459" w:name="_Toc226965809"/>
      <w:bookmarkStart w:id="460" w:name="_Toc520356161"/>
      <w:bookmarkStart w:id="461" w:name="_Toc226309780"/>
      <w:bookmarkStart w:id="462" w:name="_Toc151193706"/>
      <w:bookmarkStart w:id="463" w:name="_Toc149720829"/>
      <w:bookmarkStart w:id="464" w:name="_Toc226337232"/>
      <w:bookmarkStart w:id="465" w:name="_Toc305158804"/>
      <w:bookmarkStart w:id="466" w:name="_Toc195842901"/>
      <w:bookmarkStart w:id="467" w:name="_Toc150774741"/>
      <w:bookmarkStart w:id="468" w:name="_Toc164608805"/>
      <w:bookmarkStart w:id="469" w:name="_Toc151193778"/>
      <w:bookmarkStart w:id="470" w:name="_Toc151193850"/>
      <w:bookmarkStart w:id="471" w:name="_Toc164229231"/>
      <w:bookmarkStart w:id="472" w:name="_Toc265228374"/>
      <w:bookmarkStart w:id="473" w:name="_Toc305158878"/>
      <w:bookmarkStart w:id="474" w:name="_Toc151190163"/>
      <w:bookmarkStart w:id="475" w:name="_Toc164608650"/>
      <w:bookmarkStart w:id="476" w:name="_Toc127161450"/>
      <w:bookmarkStart w:id="477" w:name="_Toc150480774"/>
      <w:bookmarkStart w:id="478" w:name="_Toc127151536"/>
      <w:bookmarkStart w:id="479" w:name="_Toc127151737"/>
      <w:bookmarkStart w:id="480" w:name="_Toc164229377"/>
      <w:bookmarkStart w:id="481" w:name="_Toc142311038"/>
      <w:bookmarkStart w:id="482" w:name="_Toc226965726"/>
      <w:bookmarkStart w:id="483" w:name="_Toc151193634"/>
      <w:bookmarkStart w:id="484" w:name="_Toc150774636"/>
      <w:bookmarkStart w:id="485" w:name="_Toc164351630"/>
      <w:bookmarkStart w:id="486" w:name="_Toc151193924"/>
      <w:bookmarkStart w:id="487" w:name="_Toc264969226"/>
      <w:r>
        <w:rPr>
          <w:rFonts w:ascii="宋体" w:hAnsi="宋体"/>
          <w:color w:val="auto"/>
          <w:sz w:val="24"/>
          <w:highlight w:val="none"/>
        </w:rPr>
        <w:t>投标截止</w:t>
      </w:r>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r>
        <w:rPr>
          <w:rFonts w:ascii="宋体" w:hAnsi="宋体"/>
          <w:color w:val="auto"/>
          <w:sz w:val="24"/>
          <w:highlight w:val="none"/>
        </w:rPr>
        <w:t>时间</w:t>
      </w:r>
    </w:p>
    <w:p>
      <w:pPr>
        <w:numPr>
          <w:ilvl w:val="1"/>
          <w:numId w:val="8"/>
        </w:numPr>
        <w:tabs>
          <w:tab w:val="left" w:pos="1080"/>
          <w:tab w:val="left" w:pos="2014"/>
        </w:tabs>
        <w:spacing w:line="360" w:lineRule="auto"/>
        <w:ind w:left="1077" w:hanging="720"/>
        <w:rPr>
          <w:rFonts w:hint="eastAsia" w:ascii="宋体" w:hAnsi="宋体"/>
          <w:color w:val="auto"/>
          <w:sz w:val="24"/>
          <w:highlight w:val="none"/>
        </w:rPr>
      </w:pPr>
      <w:r>
        <w:rPr>
          <w:rFonts w:ascii="宋体" w:hAnsi="宋体"/>
          <w:color w:val="auto"/>
          <w:sz w:val="24"/>
          <w:highlight w:val="none"/>
        </w:rPr>
        <w:t>投标人应在招标文件要求提交投标文件截止时间前，将电子投标文件提交至</w:t>
      </w:r>
      <w:r>
        <w:rPr>
          <w:rFonts w:hint="eastAsia" w:ascii="宋体" w:hAnsi="宋体"/>
          <w:color w:val="auto"/>
          <w:sz w:val="24"/>
          <w:highlight w:val="none"/>
        </w:rPr>
        <w:t>“</w:t>
      </w:r>
      <w:r>
        <w:rPr>
          <w:rFonts w:ascii="宋体" w:hAnsi="宋体"/>
          <w:color w:val="auto"/>
          <w:sz w:val="24"/>
          <w:highlight w:val="none"/>
        </w:rPr>
        <w:t>苏采云”</w:t>
      </w:r>
      <w:r>
        <w:rPr>
          <w:rFonts w:hint="eastAsia" w:ascii="宋体" w:hAnsi="宋体"/>
          <w:color w:val="auto"/>
          <w:sz w:val="24"/>
          <w:highlight w:val="none"/>
        </w:rPr>
        <w:t>政府采购一体化平台</w:t>
      </w:r>
      <w:r>
        <w:rPr>
          <w:rFonts w:ascii="宋体" w:hAnsi="宋体"/>
          <w:color w:val="auto"/>
          <w:sz w:val="24"/>
          <w:highlight w:val="none"/>
        </w:rPr>
        <w:t>。</w:t>
      </w:r>
    </w:p>
    <w:p>
      <w:pPr>
        <w:numPr>
          <w:ilvl w:val="0"/>
          <w:numId w:val="8"/>
        </w:numPr>
        <w:tabs>
          <w:tab w:val="left" w:pos="360"/>
        </w:tabs>
        <w:spacing w:line="360" w:lineRule="auto"/>
        <w:ind w:left="357" w:hanging="357"/>
        <w:outlineLvl w:val="1"/>
        <w:rPr>
          <w:rFonts w:hint="eastAsia" w:ascii="宋体" w:hAnsi="宋体"/>
          <w:color w:val="auto"/>
          <w:sz w:val="24"/>
          <w:highlight w:val="none"/>
        </w:rPr>
      </w:pPr>
      <w:bookmarkStart w:id="488" w:name="_Toc164608651"/>
      <w:bookmarkStart w:id="489" w:name="_Toc164229232"/>
      <w:bookmarkStart w:id="490" w:name="_Toc265228375"/>
      <w:bookmarkStart w:id="491" w:name="_Toc164229378"/>
      <w:bookmarkStart w:id="492" w:name="_Toc226965727"/>
      <w:bookmarkStart w:id="493" w:name="_Toc151190164"/>
      <w:bookmarkStart w:id="494" w:name="_Toc151193707"/>
      <w:bookmarkStart w:id="495" w:name="_Toc151193635"/>
      <w:bookmarkStart w:id="496" w:name="_Toc150774742"/>
      <w:bookmarkStart w:id="497" w:name="_Toc195842902"/>
      <w:bookmarkStart w:id="498" w:name="_Toc151193779"/>
      <w:bookmarkStart w:id="499" w:name="_Toc226337233"/>
      <w:bookmarkStart w:id="500" w:name="_Toc226309781"/>
      <w:bookmarkStart w:id="501" w:name="_Toc127161451"/>
      <w:bookmarkStart w:id="502" w:name="_Toc151193851"/>
      <w:bookmarkStart w:id="503" w:name="_Toc127151537"/>
      <w:bookmarkStart w:id="504" w:name="_Toc164351631"/>
      <w:bookmarkStart w:id="505" w:name="_Toc226965810"/>
      <w:bookmarkStart w:id="506" w:name="_Toc127151738"/>
      <w:bookmarkStart w:id="507" w:name="_Toc151193925"/>
      <w:bookmarkStart w:id="508" w:name="_Toc305158879"/>
      <w:bookmarkStart w:id="509" w:name="_Toc142311039"/>
      <w:bookmarkStart w:id="510" w:name="_Toc264969227"/>
      <w:bookmarkStart w:id="511" w:name="_Toc149720830"/>
      <w:bookmarkStart w:id="512" w:name="_Toc150480775"/>
      <w:bookmarkStart w:id="513" w:name="_Toc164608806"/>
      <w:bookmarkStart w:id="514" w:name="_Toc150509288"/>
      <w:bookmarkStart w:id="515" w:name="_Toc305158805"/>
      <w:bookmarkStart w:id="516" w:name="_Toc520356162"/>
      <w:bookmarkStart w:id="517" w:name="_Toc150774637"/>
      <w:r>
        <w:rPr>
          <w:rFonts w:ascii="宋体" w:hAnsi="宋体"/>
          <w:color w:val="auto"/>
          <w:sz w:val="24"/>
          <w:highlight w:val="none"/>
        </w:rPr>
        <w:t>投标文件的修改与撤回</w:t>
      </w:r>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p>
    <w:p>
      <w:pPr>
        <w:numPr>
          <w:ilvl w:val="1"/>
          <w:numId w:val="8"/>
        </w:numPr>
        <w:tabs>
          <w:tab w:val="left" w:pos="1080"/>
          <w:tab w:val="left" w:pos="2014"/>
        </w:tabs>
        <w:spacing w:line="360" w:lineRule="auto"/>
        <w:ind w:left="1077" w:hanging="720"/>
        <w:rPr>
          <w:rFonts w:hint="eastAsia" w:ascii="宋体" w:hAnsi="宋体"/>
          <w:color w:val="auto"/>
          <w:sz w:val="24"/>
          <w:highlight w:val="none"/>
        </w:rPr>
      </w:pPr>
      <w:r>
        <w:rPr>
          <w:rFonts w:ascii="宋体" w:hAnsi="宋体"/>
          <w:color w:val="auto"/>
          <w:sz w:val="24"/>
          <w:highlight w:val="none"/>
        </w:rPr>
        <w:t>投标截止时间前，投标人可以通过</w:t>
      </w:r>
      <w:r>
        <w:rPr>
          <w:rFonts w:hint="eastAsia" w:ascii="宋体" w:hAnsi="宋体"/>
          <w:color w:val="auto"/>
          <w:sz w:val="24"/>
          <w:highlight w:val="none"/>
        </w:rPr>
        <w:t>“</w:t>
      </w:r>
      <w:r>
        <w:rPr>
          <w:rFonts w:ascii="宋体" w:hAnsi="宋体"/>
          <w:color w:val="auto"/>
          <w:sz w:val="24"/>
          <w:highlight w:val="none"/>
        </w:rPr>
        <w:t>苏采云”系统对所提交的投标文件进行补充、修改或者撤回。</w:t>
      </w:r>
    </w:p>
    <w:p>
      <w:pPr>
        <w:numPr>
          <w:ilvl w:val="1"/>
          <w:numId w:val="8"/>
        </w:numPr>
        <w:tabs>
          <w:tab w:val="left" w:pos="1080"/>
          <w:tab w:val="left" w:pos="2014"/>
        </w:tabs>
        <w:spacing w:line="360" w:lineRule="auto"/>
        <w:ind w:left="1077" w:hanging="720"/>
        <w:rPr>
          <w:rFonts w:hint="eastAsia" w:ascii="宋体" w:hAnsi="宋体"/>
          <w:color w:val="auto"/>
          <w:sz w:val="24"/>
          <w:highlight w:val="none"/>
        </w:rPr>
      </w:pPr>
      <w:r>
        <w:rPr>
          <w:rFonts w:ascii="宋体" w:hAnsi="宋体"/>
          <w:color w:val="auto"/>
          <w:sz w:val="24"/>
          <w:highlight w:val="none"/>
        </w:rPr>
        <w:t>投标人对投标文件的补充、修改的内容应当按照招标文件要求签署、加盖公章，作为投标文件的组成部分。</w:t>
      </w:r>
    </w:p>
    <w:p>
      <w:pPr>
        <w:spacing w:line="360" w:lineRule="auto"/>
        <w:rPr>
          <w:rFonts w:hint="eastAsia" w:ascii="宋体" w:hAnsi="宋体"/>
          <w:color w:val="auto"/>
          <w:sz w:val="24"/>
          <w:highlight w:val="none"/>
        </w:rPr>
      </w:pPr>
    </w:p>
    <w:p>
      <w:pPr>
        <w:pStyle w:val="174"/>
        <w:spacing w:before="0" w:line="360" w:lineRule="auto"/>
        <w:rPr>
          <w:rFonts w:hint="eastAsia" w:ascii="宋体" w:hAnsi="宋体" w:eastAsia="宋体"/>
          <w:color w:val="auto"/>
          <w:sz w:val="28"/>
          <w:highlight w:val="none"/>
        </w:rPr>
      </w:pPr>
      <w:bookmarkStart w:id="518" w:name="_Toc151190165"/>
      <w:bookmarkStart w:id="519" w:name="_Toc195842903"/>
      <w:bookmarkStart w:id="520" w:name="_Toc150509289"/>
      <w:bookmarkStart w:id="521" w:name="_Toc305158806"/>
      <w:bookmarkStart w:id="522" w:name="_Toc127151538"/>
      <w:bookmarkStart w:id="523" w:name="_Toc265228376"/>
      <w:bookmarkStart w:id="524" w:name="_Toc305158880"/>
      <w:bookmarkStart w:id="525" w:name="_Toc150480776"/>
      <w:bookmarkStart w:id="526" w:name="_Toc151193780"/>
      <w:bookmarkStart w:id="527" w:name="_Toc151193852"/>
      <w:bookmarkStart w:id="528" w:name="_Toc264969228"/>
      <w:bookmarkStart w:id="529" w:name="_Toc226337234"/>
      <w:bookmarkStart w:id="530" w:name="_Toc226965811"/>
      <w:bookmarkStart w:id="531" w:name="_Toc226965728"/>
      <w:bookmarkStart w:id="532" w:name="_Toc142311040"/>
      <w:bookmarkStart w:id="533" w:name="_Toc151193926"/>
      <w:bookmarkStart w:id="534" w:name="_Toc151193708"/>
      <w:bookmarkStart w:id="535" w:name="_Toc520356163"/>
      <w:bookmarkStart w:id="536" w:name="_Toc150774638"/>
      <w:bookmarkStart w:id="537" w:name="_Toc150774743"/>
      <w:bookmarkStart w:id="538" w:name="_Toc226309782"/>
      <w:bookmarkStart w:id="539" w:name="_Toc151193636"/>
      <w:r>
        <w:rPr>
          <w:rFonts w:ascii="宋体" w:hAnsi="宋体" w:eastAsia="宋体"/>
          <w:color w:val="auto"/>
          <w:sz w:val="28"/>
          <w:highlight w:val="none"/>
        </w:rPr>
        <w:t>五   开标、资格审查及评标</w:t>
      </w:r>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p>
    <w:p>
      <w:pPr>
        <w:numPr>
          <w:ilvl w:val="0"/>
          <w:numId w:val="8"/>
        </w:numPr>
        <w:tabs>
          <w:tab w:val="left" w:pos="360"/>
        </w:tabs>
        <w:spacing w:line="360" w:lineRule="auto"/>
        <w:ind w:left="357" w:hanging="357"/>
        <w:outlineLvl w:val="1"/>
        <w:rPr>
          <w:rFonts w:hint="eastAsia" w:ascii="宋体" w:hAnsi="宋体"/>
          <w:color w:val="auto"/>
          <w:sz w:val="24"/>
          <w:highlight w:val="none"/>
        </w:rPr>
      </w:pPr>
      <w:bookmarkStart w:id="540" w:name="_Toc151193709"/>
      <w:bookmarkStart w:id="541" w:name="_Toc226337235"/>
      <w:bookmarkStart w:id="542" w:name="_Toc305158807"/>
      <w:bookmarkStart w:id="543" w:name="_Toc127151539"/>
      <w:bookmarkStart w:id="544" w:name="_Toc150774744"/>
      <w:bookmarkStart w:id="545" w:name="_Toc149720832"/>
      <w:bookmarkStart w:id="546" w:name="_Toc226965812"/>
      <w:bookmarkStart w:id="547" w:name="_Toc164608653"/>
      <w:bookmarkStart w:id="548" w:name="_Toc164608808"/>
      <w:bookmarkStart w:id="549" w:name="_Toc520356164"/>
      <w:bookmarkStart w:id="550" w:name="_Toc195842904"/>
      <w:bookmarkStart w:id="551" w:name="_Toc150509290"/>
      <w:bookmarkStart w:id="552" w:name="_Toc142311041"/>
      <w:bookmarkStart w:id="553" w:name="_Toc150480777"/>
      <w:bookmarkStart w:id="554" w:name="_Toc226965729"/>
      <w:bookmarkStart w:id="555" w:name="_Toc150774639"/>
      <w:bookmarkStart w:id="556" w:name="_Toc151193637"/>
      <w:bookmarkStart w:id="557" w:name="_Toc151193927"/>
      <w:bookmarkStart w:id="558" w:name="_Toc127161453"/>
      <w:bookmarkStart w:id="559" w:name="_Toc264969229"/>
      <w:bookmarkStart w:id="560" w:name="_Toc305158881"/>
      <w:bookmarkStart w:id="561" w:name="_Toc164229380"/>
      <w:bookmarkStart w:id="562" w:name="_Toc127151740"/>
      <w:bookmarkStart w:id="563" w:name="_Toc151190166"/>
      <w:bookmarkStart w:id="564" w:name="_Toc164229234"/>
      <w:bookmarkStart w:id="565" w:name="_Toc151193781"/>
      <w:bookmarkStart w:id="566" w:name="_Toc226309783"/>
      <w:bookmarkStart w:id="567" w:name="_Toc164351633"/>
      <w:bookmarkStart w:id="568" w:name="_Toc151193853"/>
      <w:bookmarkStart w:id="569" w:name="_Toc265228377"/>
      <w:r>
        <w:rPr>
          <w:rFonts w:ascii="宋体" w:hAnsi="宋体"/>
          <w:color w:val="auto"/>
          <w:sz w:val="24"/>
          <w:highlight w:val="none"/>
        </w:rPr>
        <w:t>开标</w:t>
      </w:r>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p>
    <w:p>
      <w:pPr>
        <w:numPr>
          <w:ilvl w:val="1"/>
          <w:numId w:val="8"/>
        </w:numPr>
        <w:tabs>
          <w:tab w:val="left" w:pos="1080"/>
          <w:tab w:val="left" w:pos="2014"/>
        </w:tabs>
        <w:spacing w:line="360" w:lineRule="auto"/>
        <w:ind w:left="1077" w:hanging="720"/>
        <w:rPr>
          <w:rFonts w:hint="eastAsia" w:ascii="宋体" w:hAnsi="宋体"/>
          <w:color w:val="auto"/>
          <w:sz w:val="24"/>
          <w:highlight w:val="none"/>
        </w:rPr>
      </w:pPr>
      <w:r>
        <w:rPr>
          <w:rFonts w:ascii="宋体" w:hAnsi="宋体"/>
          <w:color w:val="auto"/>
          <w:sz w:val="24"/>
          <w:highlight w:val="none"/>
        </w:rPr>
        <w:t>采购人或采购代理机构将按招标文件的规定，在投标截止时间的同一时间和招标文件预先确定的地点组织开标。</w:t>
      </w:r>
    </w:p>
    <w:p>
      <w:pPr>
        <w:numPr>
          <w:ilvl w:val="1"/>
          <w:numId w:val="8"/>
        </w:numPr>
        <w:tabs>
          <w:tab w:val="left" w:pos="1080"/>
          <w:tab w:val="left" w:pos="2014"/>
        </w:tabs>
        <w:spacing w:line="360" w:lineRule="auto"/>
        <w:ind w:left="1077" w:hanging="720"/>
        <w:rPr>
          <w:rFonts w:hint="eastAsia" w:ascii="宋体" w:hAnsi="宋体"/>
          <w:color w:val="auto"/>
          <w:sz w:val="24"/>
          <w:highlight w:val="none"/>
        </w:rPr>
      </w:pPr>
      <w:r>
        <w:rPr>
          <w:rFonts w:ascii="宋体" w:hAnsi="宋体"/>
          <w:color w:val="auto"/>
          <w:sz w:val="24"/>
          <w:highlight w:val="none"/>
        </w:rPr>
        <w:t>本项目开标采用不见面招投标模式</w:t>
      </w:r>
      <w:r>
        <w:rPr>
          <w:rFonts w:hint="eastAsia" w:ascii="宋体" w:hAnsi="宋体"/>
          <w:color w:val="auto"/>
          <w:sz w:val="24"/>
          <w:highlight w:val="none"/>
        </w:rPr>
        <w:t>，</w:t>
      </w:r>
      <w:r>
        <w:rPr>
          <w:rFonts w:ascii="宋体" w:hAnsi="宋体"/>
          <w:color w:val="auto"/>
          <w:sz w:val="24"/>
          <w:highlight w:val="none"/>
        </w:rPr>
        <w:t>使用</w:t>
      </w:r>
      <w:r>
        <w:rPr>
          <w:rFonts w:hint="eastAsia" w:ascii="宋体" w:hAnsi="宋体"/>
          <w:color w:val="auto"/>
          <w:sz w:val="24"/>
          <w:highlight w:val="none"/>
        </w:rPr>
        <w:t>“</w:t>
      </w:r>
      <w:r>
        <w:rPr>
          <w:rFonts w:ascii="宋体" w:hAnsi="宋体"/>
          <w:color w:val="auto"/>
          <w:sz w:val="24"/>
          <w:highlight w:val="none"/>
        </w:rPr>
        <w:t>苏采云”系统</w:t>
      </w:r>
      <w:r>
        <w:rPr>
          <w:rFonts w:hint="eastAsia" w:ascii="宋体" w:hAnsi="宋体"/>
          <w:color w:val="auto"/>
          <w:sz w:val="24"/>
          <w:highlight w:val="none"/>
        </w:rPr>
        <w:t>在线进行开标</w:t>
      </w:r>
      <w:r>
        <w:rPr>
          <w:rFonts w:ascii="宋体" w:hAnsi="宋体"/>
          <w:color w:val="auto"/>
          <w:sz w:val="24"/>
          <w:highlight w:val="none"/>
        </w:rPr>
        <w:t>。投标人应在规定的时间内对投标文件进行解密，因非系统原因导致的解密失败，视为</w:t>
      </w:r>
      <w:r>
        <w:rPr>
          <w:rFonts w:ascii="宋体" w:hAnsi="宋体"/>
          <w:b/>
          <w:color w:val="auto"/>
          <w:sz w:val="24"/>
          <w:highlight w:val="none"/>
        </w:rPr>
        <w:t>投标无效</w:t>
      </w:r>
      <w:r>
        <w:rPr>
          <w:rFonts w:ascii="宋体" w:hAnsi="宋体"/>
          <w:color w:val="auto"/>
          <w:sz w:val="24"/>
          <w:highlight w:val="none"/>
        </w:rPr>
        <w:t>。</w:t>
      </w:r>
    </w:p>
    <w:p>
      <w:pPr>
        <w:numPr>
          <w:ilvl w:val="1"/>
          <w:numId w:val="8"/>
        </w:numPr>
        <w:tabs>
          <w:tab w:val="left" w:pos="1080"/>
          <w:tab w:val="left" w:pos="2014"/>
        </w:tabs>
        <w:spacing w:line="360" w:lineRule="auto"/>
        <w:ind w:left="1077" w:hanging="720"/>
        <w:rPr>
          <w:rFonts w:hint="eastAsia" w:ascii="宋体" w:hAnsi="宋体"/>
          <w:color w:val="auto"/>
          <w:sz w:val="24"/>
          <w:highlight w:val="none"/>
        </w:rPr>
      </w:pPr>
      <w:r>
        <w:rPr>
          <w:rFonts w:ascii="宋体" w:hAnsi="宋体"/>
          <w:color w:val="auto"/>
          <w:sz w:val="24"/>
          <w:highlight w:val="none"/>
        </w:rPr>
        <w:t>开标过程将使用</w:t>
      </w:r>
      <w:r>
        <w:rPr>
          <w:rFonts w:hint="eastAsia" w:ascii="宋体" w:hAnsi="宋体"/>
          <w:color w:val="auto"/>
          <w:sz w:val="24"/>
          <w:highlight w:val="none"/>
        </w:rPr>
        <w:t>“</w:t>
      </w:r>
      <w:r>
        <w:rPr>
          <w:rFonts w:ascii="宋体" w:hAnsi="宋体"/>
          <w:color w:val="auto"/>
          <w:sz w:val="24"/>
          <w:highlight w:val="none"/>
        </w:rPr>
        <w:t>苏采云”</w:t>
      </w:r>
      <w:r>
        <w:rPr>
          <w:rFonts w:hint="eastAsia" w:ascii="宋体" w:hAnsi="宋体"/>
          <w:color w:val="auto"/>
          <w:sz w:val="24"/>
          <w:highlight w:val="none"/>
        </w:rPr>
        <w:t>政府采购一体化平台公</w:t>
      </w:r>
      <w:r>
        <w:rPr>
          <w:rFonts w:ascii="宋体" w:hAnsi="宋体"/>
          <w:color w:val="auto"/>
          <w:sz w:val="24"/>
          <w:highlight w:val="none"/>
        </w:rPr>
        <w:t>布投标人名称、投标价格和招标文件规定的需要宣布的其他内容并进行记录，并由参加开标的各投标人代表</w:t>
      </w:r>
      <w:r>
        <w:rPr>
          <w:rFonts w:hint="eastAsia" w:ascii="宋体" w:hAnsi="宋体"/>
          <w:color w:val="auto"/>
          <w:sz w:val="24"/>
          <w:highlight w:val="none"/>
        </w:rPr>
        <w:t>在规定时间内</w:t>
      </w:r>
      <w:r>
        <w:rPr>
          <w:rFonts w:ascii="宋体" w:hAnsi="宋体"/>
          <w:color w:val="auto"/>
          <w:sz w:val="24"/>
          <w:highlight w:val="none"/>
        </w:rPr>
        <w:t>确认</w:t>
      </w:r>
      <w:bookmarkStart w:id="570" w:name="_Toc520356165"/>
      <w:r>
        <w:rPr>
          <w:rFonts w:hint="eastAsia" w:ascii="宋体" w:hAnsi="宋体"/>
          <w:color w:val="auto"/>
          <w:sz w:val="24"/>
          <w:highlight w:val="none"/>
        </w:rPr>
        <w:t>。投标人超过规定时间未确认但是未提出疑义的，系统将视同已确认</w:t>
      </w:r>
      <w:r>
        <w:rPr>
          <w:rFonts w:ascii="宋体" w:hAnsi="宋体"/>
          <w:color w:val="auto"/>
          <w:sz w:val="24"/>
          <w:highlight w:val="none"/>
        </w:rPr>
        <w:t>。</w:t>
      </w:r>
    </w:p>
    <w:p>
      <w:pPr>
        <w:numPr>
          <w:ilvl w:val="1"/>
          <w:numId w:val="8"/>
        </w:numPr>
        <w:tabs>
          <w:tab w:val="left" w:pos="1080"/>
          <w:tab w:val="left" w:pos="2014"/>
        </w:tabs>
        <w:spacing w:line="360" w:lineRule="auto"/>
        <w:ind w:left="1077" w:hanging="720"/>
        <w:rPr>
          <w:rFonts w:hint="eastAsia" w:ascii="宋体" w:hAnsi="宋体"/>
          <w:color w:val="auto"/>
          <w:sz w:val="24"/>
          <w:highlight w:val="none"/>
        </w:rPr>
      </w:pPr>
      <w:r>
        <w:rPr>
          <w:rFonts w:ascii="宋体" w:hAnsi="宋体"/>
          <w:color w:val="auto"/>
          <w:sz w:val="24"/>
          <w:highlight w:val="none"/>
        </w:rPr>
        <w:t>投标人代表对开标过程和开标记录有疑义，以及认为采购人、采购代理机构相关工作人员有需要回避的情形的，应当场</w:t>
      </w:r>
      <w:r>
        <w:rPr>
          <w:rFonts w:hint="eastAsia" w:ascii="宋体" w:hAnsi="宋体"/>
          <w:color w:val="auto"/>
          <w:sz w:val="24"/>
          <w:highlight w:val="none"/>
        </w:rPr>
        <w:t>通过业务系统</w:t>
      </w:r>
      <w:r>
        <w:rPr>
          <w:rFonts w:ascii="宋体" w:hAnsi="宋体"/>
          <w:color w:val="auto"/>
          <w:sz w:val="24"/>
          <w:highlight w:val="none"/>
        </w:rPr>
        <w:t>提出询问或者回避申请。采购人、采购代理机构对投标人代表提出的询问或者回避申请将及时处理。</w:t>
      </w:r>
    </w:p>
    <w:p>
      <w:pPr>
        <w:numPr>
          <w:ilvl w:val="1"/>
          <w:numId w:val="8"/>
        </w:numPr>
        <w:tabs>
          <w:tab w:val="left" w:pos="1080"/>
          <w:tab w:val="left" w:pos="2014"/>
        </w:tabs>
        <w:spacing w:line="360" w:lineRule="auto"/>
        <w:ind w:left="1077" w:hanging="720"/>
        <w:rPr>
          <w:rFonts w:hint="eastAsia" w:ascii="宋体" w:hAnsi="宋体"/>
          <w:color w:val="auto"/>
          <w:sz w:val="24"/>
          <w:highlight w:val="none"/>
        </w:rPr>
      </w:pPr>
      <w:r>
        <w:rPr>
          <w:rFonts w:ascii="宋体" w:hAnsi="宋体"/>
          <w:color w:val="auto"/>
          <w:sz w:val="24"/>
          <w:highlight w:val="none"/>
        </w:rPr>
        <w:t>投标人不足3家的，不予开标。</w:t>
      </w:r>
    </w:p>
    <w:p>
      <w:pPr>
        <w:numPr>
          <w:ilvl w:val="1"/>
          <w:numId w:val="8"/>
        </w:numPr>
        <w:tabs>
          <w:tab w:val="left" w:pos="1080"/>
          <w:tab w:val="left" w:pos="2014"/>
        </w:tabs>
        <w:spacing w:line="360" w:lineRule="auto"/>
        <w:ind w:left="1077" w:hanging="720"/>
        <w:rPr>
          <w:rFonts w:hint="eastAsia" w:ascii="宋体" w:hAnsi="宋体"/>
          <w:color w:val="auto"/>
          <w:sz w:val="24"/>
          <w:highlight w:val="none"/>
        </w:rPr>
      </w:pPr>
      <w:r>
        <w:rPr>
          <w:rFonts w:ascii="宋体" w:hAnsi="宋体"/>
          <w:color w:val="auto"/>
          <w:sz w:val="24"/>
          <w:highlight w:val="none"/>
        </w:rPr>
        <w:t>投标人须在开标前使用“验证CA”功能验证本地计算机的控件环境是否正常，并且在开标</w:t>
      </w:r>
      <w:r>
        <w:rPr>
          <w:rFonts w:hint="eastAsia" w:ascii="宋体" w:hAnsi="宋体"/>
          <w:color w:val="auto"/>
          <w:sz w:val="24"/>
          <w:highlight w:val="none"/>
        </w:rPr>
        <w:t>评审</w:t>
      </w:r>
      <w:r>
        <w:rPr>
          <w:rFonts w:ascii="宋体" w:hAnsi="宋体"/>
          <w:color w:val="auto"/>
          <w:sz w:val="24"/>
          <w:highlight w:val="none"/>
        </w:rPr>
        <w:t>过程中不可随意更换</w:t>
      </w:r>
      <w:r>
        <w:rPr>
          <w:rFonts w:hint="eastAsia" w:ascii="宋体" w:hAnsi="宋体"/>
          <w:color w:val="auto"/>
          <w:sz w:val="24"/>
          <w:highlight w:val="none"/>
        </w:rPr>
        <w:t>计算机</w:t>
      </w:r>
      <w:r>
        <w:rPr>
          <w:rFonts w:ascii="宋体" w:hAnsi="宋体"/>
          <w:color w:val="auto"/>
          <w:sz w:val="24"/>
          <w:highlight w:val="none"/>
        </w:rPr>
        <w:t>，必须使用验证成功的计算机进行操作，否则造成相应后果由投标</w:t>
      </w:r>
      <w:r>
        <w:rPr>
          <w:rFonts w:hint="eastAsia" w:ascii="宋体" w:hAnsi="宋体"/>
          <w:color w:val="auto"/>
          <w:sz w:val="24"/>
          <w:highlight w:val="none"/>
        </w:rPr>
        <w:t>人</w:t>
      </w:r>
      <w:r>
        <w:rPr>
          <w:rFonts w:ascii="宋体" w:hAnsi="宋体"/>
          <w:color w:val="auto"/>
          <w:sz w:val="24"/>
          <w:highlight w:val="none"/>
        </w:rPr>
        <w:t>自行承担。本地计算机</w:t>
      </w:r>
      <w:r>
        <w:rPr>
          <w:rFonts w:hint="eastAsia" w:ascii="宋体" w:hAnsi="宋体"/>
          <w:color w:val="auto"/>
          <w:sz w:val="24"/>
          <w:highlight w:val="none"/>
        </w:rPr>
        <w:t>要求安装摄像头、麦克风和音箱，保持网络通畅。</w:t>
      </w:r>
    </w:p>
    <w:p>
      <w:pPr>
        <w:numPr>
          <w:ilvl w:val="1"/>
          <w:numId w:val="8"/>
        </w:numPr>
        <w:tabs>
          <w:tab w:val="left" w:pos="1080"/>
          <w:tab w:val="left" w:pos="2014"/>
        </w:tabs>
        <w:spacing w:line="360" w:lineRule="auto"/>
        <w:ind w:left="1077" w:hanging="720"/>
        <w:rPr>
          <w:rFonts w:hint="eastAsia" w:ascii="宋体" w:hAnsi="宋体"/>
          <w:color w:val="auto"/>
          <w:sz w:val="24"/>
          <w:highlight w:val="none"/>
        </w:rPr>
      </w:pPr>
      <w:r>
        <w:rPr>
          <w:rFonts w:hint="eastAsia" w:ascii="宋体" w:hAnsi="宋体"/>
          <w:color w:val="auto"/>
          <w:sz w:val="24"/>
          <w:highlight w:val="none"/>
        </w:rPr>
        <w:t>因本项目</w:t>
      </w:r>
      <w:r>
        <w:rPr>
          <w:rFonts w:ascii="宋体" w:hAnsi="宋体"/>
          <w:color w:val="auto"/>
          <w:sz w:val="24"/>
          <w:highlight w:val="none"/>
        </w:rPr>
        <w:t>采用不见面交易的</w:t>
      </w:r>
      <w:r>
        <w:rPr>
          <w:rFonts w:hint="eastAsia" w:ascii="宋体" w:hAnsi="宋体"/>
          <w:color w:val="auto"/>
          <w:sz w:val="24"/>
          <w:highlight w:val="none"/>
        </w:rPr>
        <w:t>方式</w:t>
      </w:r>
      <w:r>
        <w:rPr>
          <w:rFonts w:ascii="宋体" w:hAnsi="宋体"/>
          <w:color w:val="auto"/>
          <w:sz w:val="24"/>
          <w:highlight w:val="none"/>
        </w:rPr>
        <w:t>，在</w:t>
      </w:r>
      <w:r>
        <w:rPr>
          <w:rFonts w:hint="eastAsia" w:ascii="宋体" w:hAnsi="宋体"/>
          <w:color w:val="auto"/>
          <w:sz w:val="24"/>
          <w:highlight w:val="none"/>
        </w:rPr>
        <w:t>开标、评审</w:t>
      </w:r>
      <w:r>
        <w:rPr>
          <w:rFonts w:ascii="宋体" w:hAnsi="宋体"/>
          <w:color w:val="auto"/>
          <w:sz w:val="24"/>
          <w:highlight w:val="none"/>
        </w:rPr>
        <w:t>过程中，</w:t>
      </w:r>
      <w:r>
        <w:rPr>
          <w:rFonts w:hint="eastAsia" w:ascii="宋体" w:hAnsi="宋体"/>
          <w:color w:val="auto"/>
          <w:sz w:val="24"/>
          <w:highlight w:val="none"/>
        </w:rPr>
        <w:t>供应商</w:t>
      </w:r>
      <w:r>
        <w:rPr>
          <w:rFonts w:ascii="宋体" w:hAnsi="宋体"/>
          <w:color w:val="auto"/>
          <w:sz w:val="24"/>
          <w:highlight w:val="none"/>
        </w:rPr>
        <w:t>需</w:t>
      </w:r>
      <w:r>
        <w:rPr>
          <w:rFonts w:hint="eastAsia" w:ascii="宋体" w:hAnsi="宋体"/>
          <w:color w:val="auto"/>
          <w:sz w:val="24"/>
          <w:highlight w:val="none"/>
        </w:rPr>
        <w:t>要</w:t>
      </w:r>
      <w:r>
        <w:rPr>
          <w:rFonts w:ascii="宋体" w:hAnsi="宋体"/>
          <w:color w:val="auto"/>
          <w:sz w:val="24"/>
          <w:highlight w:val="none"/>
        </w:rPr>
        <w:t>保持操作计算机前有相关责任人</w:t>
      </w:r>
      <w:r>
        <w:rPr>
          <w:rFonts w:hint="eastAsia" w:ascii="宋体" w:hAnsi="宋体"/>
          <w:color w:val="auto"/>
          <w:sz w:val="24"/>
          <w:highlight w:val="none"/>
        </w:rPr>
        <w:t>值守，及时对于系统或者评委会发出的指令和要求进行响应操作。如果因为无人值守造成不能及时回应系统或者评委会指令和要求从而导致影响开标、评审结果的，责任由投标人承担</w:t>
      </w:r>
      <w:r>
        <w:rPr>
          <w:rFonts w:ascii="宋体" w:hAnsi="宋体"/>
          <w:color w:val="auto"/>
          <w:sz w:val="24"/>
          <w:highlight w:val="none"/>
        </w:rPr>
        <w:t>。</w:t>
      </w:r>
    </w:p>
    <w:p>
      <w:pPr>
        <w:numPr>
          <w:ilvl w:val="1"/>
          <w:numId w:val="8"/>
        </w:numPr>
        <w:tabs>
          <w:tab w:val="left" w:pos="1080"/>
          <w:tab w:val="left" w:pos="2014"/>
        </w:tabs>
        <w:spacing w:line="360" w:lineRule="auto"/>
        <w:ind w:left="1077" w:hanging="720"/>
        <w:rPr>
          <w:rFonts w:hint="eastAsia" w:ascii="宋体" w:hAnsi="宋体"/>
          <w:color w:val="auto"/>
          <w:sz w:val="24"/>
          <w:highlight w:val="none"/>
        </w:rPr>
      </w:pPr>
      <w:r>
        <w:rPr>
          <w:rFonts w:hint="eastAsia" w:ascii="宋体" w:hAnsi="宋体"/>
          <w:color w:val="auto"/>
          <w:sz w:val="24"/>
          <w:highlight w:val="none"/>
        </w:rPr>
        <w:t>如果在</w:t>
      </w:r>
      <w:r>
        <w:rPr>
          <w:rFonts w:ascii="宋体" w:hAnsi="宋体"/>
          <w:color w:val="auto"/>
          <w:sz w:val="24"/>
          <w:highlight w:val="none"/>
        </w:rPr>
        <w:t>采购</w:t>
      </w:r>
      <w:r>
        <w:rPr>
          <w:rFonts w:hint="eastAsia" w:ascii="宋体" w:hAnsi="宋体"/>
          <w:color w:val="auto"/>
          <w:sz w:val="24"/>
          <w:highlight w:val="none"/>
        </w:rPr>
        <w:t>活动</w:t>
      </w:r>
      <w:r>
        <w:rPr>
          <w:rFonts w:ascii="宋体" w:hAnsi="宋体"/>
          <w:color w:val="auto"/>
          <w:sz w:val="24"/>
          <w:highlight w:val="none"/>
        </w:rPr>
        <w:t>过程中出现以下情形，导致</w:t>
      </w:r>
      <w:r>
        <w:rPr>
          <w:rFonts w:ascii="宋体" w:hAnsi="宋体"/>
          <w:color w:val="auto"/>
          <w:sz w:val="24"/>
          <w:highlight w:val="none"/>
          <w:lang w:bidi="ar"/>
        </w:rPr>
        <w:t>“苏采云”</w:t>
      </w:r>
      <w:r>
        <w:rPr>
          <w:rFonts w:hint="eastAsia" w:ascii="宋体" w:hAnsi="宋体"/>
          <w:color w:val="auto"/>
          <w:sz w:val="24"/>
          <w:highlight w:val="none"/>
        </w:rPr>
        <w:t>政府采购一体化平台</w:t>
      </w:r>
      <w:r>
        <w:rPr>
          <w:rFonts w:ascii="宋体" w:hAnsi="宋体"/>
          <w:color w:val="auto"/>
          <w:sz w:val="24"/>
          <w:highlight w:val="none"/>
        </w:rPr>
        <w:t>无法正常运行，或者无法保证</w:t>
      </w:r>
      <w:r>
        <w:rPr>
          <w:rFonts w:hint="eastAsia" w:ascii="宋体" w:hAnsi="宋体"/>
          <w:color w:val="auto"/>
          <w:sz w:val="24"/>
          <w:highlight w:val="none"/>
        </w:rPr>
        <w:t>本项目采购活动</w:t>
      </w:r>
      <w:r>
        <w:rPr>
          <w:rFonts w:ascii="宋体" w:hAnsi="宋体"/>
          <w:color w:val="auto"/>
          <w:sz w:val="24"/>
          <w:highlight w:val="none"/>
        </w:rPr>
        <w:t>的公平、公正和安全时，</w:t>
      </w:r>
      <w:r>
        <w:rPr>
          <w:rFonts w:hint="eastAsia" w:ascii="宋体" w:hAnsi="宋体"/>
          <w:color w:val="auto"/>
          <w:sz w:val="24"/>
          <w:highlight w:val="none"/>
        </w:rPr>
        <w:t>代理机构</w:t>
      </w:r>
      <w:r>
        <w:rPr>
          <w:rFonts w:ascii="宋体" w:hAnsi="宋体"/>
          <w:color w:val="auto"/>
          <w:sz w:val="24"/>
          <w:highlight w:val="none"/>
        </w:rPr>
        <w:t>可</w:t>
      </w:r>
      <w:r>
        <w:rPr>
          <w:rFonts w:hint="eastAsia" w:ascii="宋体" w:hAnsi="宋体"/>
          <w:color w:val="auto"/>
          <w:sz w:val="24"/>
          <w:highlight w:val="none"/>
        </w:rPr>
        <w:t>以延缓或者暂停采购活动，情况严重的可以终止采购</w:t>
      </w:r>
      <w:r>
        <w:rPr>
          <w:rFonts w:ascii="宋体" w:hAnsi="宋体"/>
          <w:color w:val="auto"/>
          <w:sz w:val="24"/>
          <w:highlight w:val="none"/>
        </w:rPr>
        <w:t>活动：</w:t>
      </w:r>
    </w:p>
    <w:p>
      <w:pPr>
        <w:numPr>
          <w:ilvl w:val="1"/>
          <w:numId w:val="8"/>
        </w:numPr>
        <w:tabs>
          <w:tab w:val="left" w:pos="1080"/>
          <w:tab w:val="left" w:pos="2014"/>
        </w:tabs>
        <w:spacing w:line="360" w:lineRule="auto"/>
        <w:ind w:left="1077" w:hanging="720"/>
        <w:rPr>
          <w:rFonts w:hint="eastAsia" w:ascii="宋体" w:hAnsi="宋体"/>
          <w:color w:val="auto"/>
          <w:sz w:val="24"/>
          <w:highlight w:val="none"/>
        </w:rPr>
      </w:pPr>
      <w:r>
        <w:rPr>
          <w:rFonts w:hint="eastAsia" w:ascii="宋体" w:hAnsi="宋体"/>
          <w:color w:val="auto"/>
          <w:sz w:val="24"/>
          <w:highlight w:val="none"/>
        </w:rPr>
        <w:t xml:space="preserve"> 1)</w:t>
      </w:r>
      <w:r>
        <w:rPr>
          <w:rFonts w:ascii="宋体" w:hAnsi="宋体"/>
          <w:color w:val="auto"/>
          <w:sz w:val="24"/>
          <w:highlight w:val="none"/>
        </w:rPr>
        <w:t>平台</w:t>
      </w:r>
      <w:r>
        <w:rPr>
          <w:rFonts w:hint="eastAsia" w:ascii="宋体" w:hAnsi="宋体"/>
          <w:color w:val="auto"/>
          <w:sz w:val="24"/>
          <w:highlight w:val="none"/>
        </w:rPr>
        <w:t>系统</w:t>
      </w:r>
      <w:r>
        <w:rPr>
          <w:rFonts w:ascii="宋体" w:hAnsi="宋体"/>
          <w:color w:val="auto"/>
          <w:sz w:val="24"/>
          <w:highlight w:val="none"/>
        </w:rPr>
        <w:t>发生故障而无法登录访问的；</w:t>
      </w:r>
    </w:p>
    <w:p>
      <w:pPr>
        <w:tabs>
          <w:tab w:val="left" w:pos="1080"/>
          <w:tab w:val="left" w:pos="1589"/>
          <w:tab w:val="left" w:pos="2014"/>
        </w:tabs>
        <w:spacing w:line="360" w:lineRule="auto"/>
        <w:ind w:left="357" w:firstLine="840"/>
        <w:rPr>
          <w:rFonts w:hint="eastAsia" w:ascii="宋体" w:hAnsi="宋体"/>
          <w:color w:val="auto"/>
          <w:sz w:val="24"/>
          <w:highlight w:val="none"/>
        </w:rPr>
      </w:pPr>
      <w:r>
        <w:rPr>
          <w:rFonts w:hint="eastAsia" w:ascii="宋体" w:hAnsi="宋体"/>
          <w:color w:val="auto"/>
          <w:sz w:val="24"/>
          <w:highlight w:val="none"/>
        </w:rPr>
        <w:t>2)</w:t>
      </w:r>
      <w:r>
        <w:rPr>
          <w:rFonts w:ascii="宋体" w:hAnsi="宋体"/>
          <w:color w:val="auto"/>
          <w:sz w:val="24"/>
          <w:highlight w:val="none"/>
        </w:rPr>
        <w:t>平台</w:t>
      </w:r>
      <w:r>
        <w:rPr>
          <w:rFonts w:hint="eastAsia" w:ascii="宋体" w:hAnsi="宋体"/>
          <w:color w:val="auto"/>
          <w:sz w:val="24"/>
          <w:highlight w:val="none"/>
        </w:rPr>
        <w:t>系统</w:t>
      </w:r>
      <w:r>
        <w:rPr>
          <w:rFonts w:ascii="宋体" w:hAnsi="宋体"/>
          <w:color w:val="auto"/>
          <w:sz w:val="24"/>
          <w:highlight w:val="none"/>
        </w:rPr>
        <w:t>应用或数据库出现错误，不能进行正常操作的；</w:t>
      </w:r>
    </w:p>
    <w:p>
      <w:pPr>
        <w:tabs>
          <w:tab w:val="left" w:pos="1080"/>
          <w:tab w:val="left" w:pos="1589"/>
          <w:tab w:val="left" w:pos="2014"/>
        </w:tabs>
        <w:spacing w:line="360" w:lineRule="auto"/>
        <w:ind w:left="357" w:firstLine="840"/>
        <w:rPr>
          <w:rFonts w:hint="eastAsia" w:ascii="宋体" w:hAnsi="宋体"/>
          <w:color w:val="auto"/>
          <w:sz w:val="24"/>
          <w:highlight w:val="none"/>
        </w:rPr>
      </w:pPr>
      <w:r>
        <w:rPr>
          <w:rFonts w:hint="eastAsia" w:ascii="宋体" w:hAnsi="宋体"/>
          <w:color w:val="auto"/>
          <w:sz w:val="24"/>
          <w:highlight w:val="none"/>
        </w:rPr>
        <w:t>3)</w:t>
      </w:r>
      <w:r>
        <w:rPr>
          <w:rFonts w:ascii="宋体" w:hAnsi="宋体"/>
          <w:color w:val="auto"/>
          <w:sz w:val="24"/>
          <w:highlight w:val="none"/>
        </w:rPr>
        <w:t>平台</w:t>
      </w:r>
      <w:r>
        <w:rPr>
          <w:rFonts w:hint="eastAsia" w:ascii="宋体" w:hAnsi="宋体"/>
          <w:color w:val="auto"/>
          <w:sz w:val="24"/>
          <w:highlight w:val="none"/>
        </w:rPr>
        <w:t>系统</w:t>
      </w:r>
      <w:r>
        <w:rPr>
          <w:rFonts w:ascii="宋体" w:hAnsi="宋体"/>
          <w:color w:val="auto"/>
          <w:sz w:val="24"/>
          <w:highlight w:val="none"/>
        </w:rPr>
        <w:t>发现严重安全漏洞，有潜在泄密危险的；</w:t>
      </w:r>
    </w:p>
    <w:p>
      <w:pPr>
        <w:tabs>
          <w:tab w:val="left" w:pos="1080"/>
          <w:tab w:val="left" w:pos="1589"/>
          <w:tab w:val="left" w:pos="2014"/>
        </w:tabs>
        <w:spacing w:line="360" w:lineRule="auto"/>
        <w:ind w:left="357" w:firstLine="840"/>
        <w:rPr>
          <w:rFonts w:hint="eastAsia" w:ascii="宋体" w:hAnsi="宋体"/>
          <w:color w:val="auto"/>
          <w:sz w:val="24"/>
          <w:highlight w:val="none"/>
        </w:rPr>
      </w:pPr>
      <w:r>
        <w:rPr>
          <w:rFonts w:hint="eastAsia" w:ascii="宋体" w:hAnsi="宋体"/>
          <w:color w:val="auto"/>
          <w:sz w:val="24"/>
          <w:highlight w:val="none"/>
        </w:rPr>
        <w:t>4)</w:t>
      </w:r>
      <w:r>
        <w:rPr>
          <w:rFonts w:ascii="宋体" w:hAnsi="宋体"/>
          <w:color w:val="auto"/>
          <w:sz w:val="24"/>
          <w:highlight w:val="none"/>
        </w:rPr>
        <w:t>病毒发作导致平台</w:t>
      </w:r>
      <w:r>
        <w:rPr>
          <w:rFonts w:hint="eastAsia" w:ascii="宋体" w:hAnsi="宋体"/>
          <w:color w:val="auto"/>
          <w:sz w:val="24"/>
          <w:highlight w:val="none"/>
        </w:rPr>
        <w:t>系统</w:t>
      </w:r>
      <w:r>
        <w:rPr>
          <w:rFonts w:ascii="宋体" w:hAnsi="宋体"/>
          <w:color w:val="auto"/>
          <w:sz w:val="24"/>
          <w:highlight w:val="none"/>
        </w:rPr>
        <w:t>不能进行正常操作的；</w:t>
      </w:r>
    </w:p>
    <w:p>
      <w:pPr>
        <w:tabs>
          <w:tab w:val="left" w:pos="1080"/>
          <w:tab w:val="left" w:pos="1589"/>
          <w:tab w:val="left" w:pos="2014"/>
        </w:tabs>
        <w:spacing w:line="360" w:lineRule="auto"/>
        <w:ind w:left="357" w:firstLine="840"/>
        <w:rPr>
          <w:rFonts w:hint="eastAsia" w:ascii="宋体" w:hAnsi="宋体"/>
          <w:color w:val="auto"/>
          <w:sz w:val="24"/>
          <w:highlight w:val="none"/>
        </w:rPr>
      </w:pPr>
      <w:r>
        <w:rPr>
          <w:rFonts w:hint="eastAsia" w:ascii="宋体" w:hAnsi="宋体"/>
          <w:color w:val="auto"/>
          <w:sz w:val="24"/>
          <w:highlight w:val="none"/>
        </w:rPr>
        <w:t>5)</w:t>
      </w:r>
      <w:r>
        <w:rPr>
          <w:rFonts w:ascii="宋体" w:hAnsi="宋体"/>
          <w:color w:val="auto"/>
          <w:sz w:val="24"/>
          <w:highlight w:val="none"/>
        </w:rPr>
        <w:t>其他无法保证</w:t>
      </w:r>
      <w:r>
        <w:rPr>
          <w:rFonts w:hint="eastAsia" w:ascii="宋体" w:hAnsi="宋体"/>
          <w:color w:val="auto"/>
          <w:sz w:val="24"/>
          <w:highlight w:val="none"/>
        </w:rPr>
        <w:t>本次采购活动</w:t>
      </w:r>
      <w:r>
        <w:rPr>
          <w:rFonts w:ascii="宋体" w:hAnsi="宋体"/>
          <w:color w:val="auto"/>
          <w:sz w:val="24"/>
          <w:highlight w:val="none"/>
        </w:rPr>
        <w:t>的公平、公正和安全的情况。</w:t>
      </w:r>
    </w:p>
    <w:p>
      <w:pPr>
        <w:tabs>
          <w:tab w:val="left" w:pos="1080"/>
          <w:tab w:val="left" w:pos="1589"/>
          <w:tab w:val="left" w:pos="2014"/>
        </w:tabs>
        <w:spacing w:line="360" w:lineRule="auto"/>
        <w:ind w:left="1134"/>
        <w:rPr>
          <w:rFonts w:hint="eastAsia" w:ascii="宋体" w:hAnsi="宋体"/>
          <w:color w:val="auto"/>
          <w:sz w:val="24"/>
          <w:highlight w:val="none"/>
        </w:rPr>
      </w:pPr>
      <w:r>
        <w:rPr>
          <w:rFonts w:ascii="宋体" w:hAnsi="宋体"/>
          <w:color w:val="auto"/>
          <w:sz w:val="24"/>
          <w:highlight w:val="none"/>
        </w:rPr>
        <w:t>出现</w:t>
      </w:r>
      <w:r>
        <w:rPr>
          <w:rFonts w:hint="eastAsia" w:ascii="宋体" w:hAnsi="宋体"/>
          <w:color w:val="auto"/>
          <w:sz w:val="24"/>
          <w:highlight w:val="none"/>
        </w:rPr>
        <w:t>上述</w:t>
      </w:r>
      <w:r>
        <w:rPr>
          <w:rFonts w:ascii="宋体" w:hAnsi="宋体"/>
          <w:color w:val="auto"/>
          <w:sz w:val="24"/>
          <w:highlight w:val="none"/>
        </w:rPr>
        <w:t>情形，不影响采购</w:t>
      </w:r>
      <w:r>
        <w:rPr>
          <w:rFonts w:hint="eastAsia" w:ascii="宋体" w:hAnsi="宋体"/>
          <w:color w:val="auto"/>
          <w:sz w:val="24"/>
          <w:highlight w:val="none"/>
        </w:rPr>
        <w:t>活动</w:t>
      </w:r>
      <w:r>
        <w:rPr>
          <w:rFonts w:ascii="宋体" w:hAnsi="宋体"/>
          <w:color w:val="auto"/>
          <w:sz w:val="24"/>
          <w:highlight w:val="none"/>
        </w:rPr>
        <w:t>公平、公正性的，</w:t>
      </w:r>
      <w:r>
        <w:rPr>
          <w:rFonts w:hint="eastAsia" w:ascii="宋体" w:hAnsi="宋体"/>
          <w:color w:val="auto"/>
          <w:sz w:val="24"/>
          <w:highlight w:val="none"/>
        </w:rPr>
        <w:t>代理机构</w:t>
      </w:r>
      <w:r>
        <w:rPr>
          <w:rFonts w:ascii="宋体" w:hAnsi="宋体"/>
          <w:color w:val="auto"/>
          <w:sz w:val="24"/>
          <w:highlight w:val="none"/>
        </w:rPr>
        <w:t>可以待上述情形消除后继续组织</w:t>
      </w:r>
      <w:r>
        <w:rPr>
          <w:rFonts w:hint="eastAsia" w:ascii="宋体" w:hAnsi="宋体"/>
          <w:color w:val="auto"/>
          <w:sz w:val="24"/>
          <w:highlight w:val="none"/>
        </w:rPr>
        <w:t>不见面</w:t>
      </w:r>
      <w:r>
        <w:rPr>
          <w:rFonts w:ascii="宋体" w:hAnsi="宋体"/>
          <w:color w:val="auto"/>
          <w:sz w:val="24"/>
          <w:highlight w:val="none"/>
        </w:rPr>
        <w:t>交易</w:t>
      </w:r>
      <w:r>
        <w:rPr>
          <w:rFonts w:hint="eastAsia" w:ascii="宋体" w:hAnsi="宋体"/>
          <w:color w:val="auto"/>
          <w:sz w:val="24"/>
          <w:highlight w:val="none"/>
        </w:rPr>
        <w:t>采购</w:t>
      </w:r>
      <w:r>
        <w:rPr>
          <w:rFonts w:ascii="宋体" w:hAnsi="宋体"/>
          <w:color w:val="auto"/>
          <w:sz w:val="24"/>
          <w:highlight w:val="none"/>
        </w:rPr>
        <w:t>活动，也可以决定某些环节以纸质形式进行；影响或可能影响采购</w:t>
      </w:r>
      <w:r>
        <w:rPr>
          <w:rFonts w:hint="eastAsia" w:ascii="宋体" w:hAnsi="宋体"/>
          <w:color w:val="auto"/>
          <w:sz w:val="24"/>
          <w:highlight w:val="none"/>
        </w:rPr>
        <w:t>活动</w:t>
      </w:r>
      <w:r>
        <w:rPr>
          <w:rFonts w:ascii="宋体" w:hAnsi="宋体"/>
          <w:color w:val="auto"/>
          <w:sz w:val="24"/>
          <w:highlight w:val="none"/>
        </w:rPr>
        <w:t>公平、公正性的，应当</w:t>
      </w:r>
      <w:r>
        <w:rPr>
          <w:rFonts w:hint="eastAsia" w:ascii="宋体" w:hAnsi="宋体"/>
          <w:color w:val="auto"/>
          <w:sz w:val="24"/>
          <w:highlight w:val="none"/>
        </w:rPr>
        <w:t>终止本次项目，</w:t>
      </w:r>
      <w:r>
        <w:rPr>
          <w:rFonts w:ascii="宋体" w:hAnsi="宋体"/>
          <w:color w:val="auto"/>
          <w:sz w:val="24"/>
          <w:highlight w:val="none"/>
        </w:rPr>
        <w:t>重新</w:t>
      </w:r>
      <w:r>
        <w:rPr>
          <w:rFonts w:hint="eastAsia" w:ascii="宋体" w:hAnsi="宋体"/>
          <w:color w:val="auto"/>
          <w:sz w:val="24"/>
          <w:highlight w:val="none"/>
        </w:rPr>
        <w:t>组织</w:t>
      </w:r>
      <w:r>
        <w:rPr>
          <w:rFonts w:ascii="宋体" w:hAnsi="宋体"/>
          <w:color w:val="auto"/>
          <w:sz w:val="24"/>
          <w:highlight w:val="none"/>
        </w:rPr>
        <w:t>采购。</w:t>
      </w:r>
    </w:p>
    <w:p>
      <w:pPr>
        <w:numPr>
          <w:ilvl w:val="0"/>
          <w:numId w:val="8"/>
        </w:numPr>
        <w:tabs>
          <w:tab w:val="left" w:pos="360"/>
        </w:tabs>
        <w:spacing w:line="360" w:lineRule="auto"/>
        <w:ind w:left="357" w:hanging="357"/>
        <w:outlineLvl w:val="1"/>
        <w:rPr>
          <w:rFonts w:hint="eastAsia" w:ascii="宋体" w:hAnsi="宋体"/>
          <w:color w:val="auto"/>
          <w:sz w:val="24"/>
          <w:highlight w:val="none"/>
        </w:rPr>
      </w:pPr>
      <w:r>
        <w:rPr>
          <w:rFonts w:ascii="宋体" w:hAnsi="宋体"/>
          <w:color w:val="auto"/>
          <w:sz w:val="24"/>
          <w:highlight w:val="none"/>
        </w:rPr>
        <w:t>资格审查</w:t>
      </w:r>
    </w:p>
    <w:p>
      <w:pPr>
        <w:numPr>
          <w:ilvl w:val="1"/>
          <w:numId w:val="8"/>
        </w:numPr>
        <w:tabs>
          <w:tab w:val="left" w:pos="1080"/>
          <w:tab w:val="left" w:pos="2014"/>
        </w:tabs>
        <w:spacing w:line="360" w:lineRule="auto"/>
        <w:ind w:left="1077" w:hanging="720"/>
        <w:rPr>
          <w:rFonts w:hint="eastAsia" w:ascii="宋体" w:hAnsi="宋体"/>
          <w:color w:val="auto"/>
          <w:sz w:val="24"/>
          <w:highlight w:val="none"/>
        </w:rPr>
      </w:pPr>
      <w:r>
        <w:rPr>
          <w:rFonts w:ascii="宋体" w:hAnsi="宋体"/>
          <w:color w:val="auto"/>
          <w:sz w:val="24"/>
          <w:highlight w:val="none"/>
        </w:rPr>
        <w:t>见第三章《资格审查》。</w:t>
      </w:r>
    </w:p>
    <w:bookmarkEnd w:id="570"/>
    <w:p>
      <w:pPr>
        <w:numPr>
          <w:ilvl w:val="0"/>
          <w:numId w:val="8"/>
        </w:numPr>
        <w:tabs>
          <w:tab w:val="left" w:pos="360"/>
        </w:tabs>
        <w:spacing w:line="360" w:lineRule="auto"/>
        <w:ind w:left="357" w:hanging="357"/>
        <w:outlineLvl w:val="1"/>
        <w:rPr>
          <w:rFonts w:hint="eastAsia" w:ascii="宋体" w:hAnsi="宋体"/>
          <w:color w:val="auto"/>
          <w:sz w:val="24"/>
          <w:highlight w:val="none"/>
        </w:rPr>
      </w:pPr>
      <w:bookmarkStart w:id="571" w:name="_Toc150480778"/>
      <w:bookmarkStart w:id="572" w:name="_Toc151190167"/>
      <w:bookmarkStart w:id="573" w:name="_Toc305158808"/>
      <w:bookmarkStart w:id="574" w:name="_Toc264969230"/>
      <w:bookmarkStart w:id="575" w:name="_Toc142311042"/>
      <w:bookmarkStart w:id="576" w:name="_Toc151193928"/>
      <w:bookmarkStart w:id="577" w:name="_Toc164351634"/>
      <w:bookmarkStart w:id="578" w:name="_Toc127151741"/>
      <w:bookmarkStart w:id="579" w:name="_Toc151193782"/>
      <w:bookmarkStart w:id="580" w:name="_Toc150774640"/>
      <w:bookmarkStart w:id="581" w:name="_Toc164608809"/>
      <w:bookmarkStart w:id="582" w:name="_Toc151193638"/>
      <w:bookmarkStart w:id="583" w:name="_Toc226965730"/>
      <w:bookmarkStart w:id="584" w:name="_Toc305158882"/>
      <w:bookmarkStart w:id="585" w:name="_Toc127151540"/>
      <w:bookmarkStart w:id="586" w:name="_Toc149720833"/>
      <w:bookmarkStart w:id="587" w:name="_Toc151193710"/>
      <w:bookmarkStart w:id="588" w:name="_Toc151193854"/>
      <w:bookmarkStart w:id="589" w:name="_Toc195842905"/>
      <w:bookmarkStart w:id="590" w:name="_Toc226965813"/>
      <w:bookmarkStart w:id="591" w:name="_Toc226337236"/>
      <w:bookmarkStart w:id="592" w:name="_Toc164229235"/>
      <w:bookmarkStart w:id="593" w:name="_Toc127161454"/>
      <w:bookmarkStart w:id="594" w:name="_Toc150774745"/>
      <w:bookmarkStart w:id="595" w:name="_Toc150509291"/>
      <w:bookmarkStart w:id="596" w:name="_Toc164229381"/>
      <w:bookmarkStart w:id="597" w:name="_Toc265228378"/>
      <w:bookmarkStart w:id="598" w:name="_Toc164608654"/>
      <w:bookmarkStart w:id="599" w:name="_Toc226309784"/>
      <w:r>
        <w:rPr>
          <w:rFonts w:ascii="宋体" w:hAnsi="宋体"/>
          <w:color w:val="auto"/>
          <w:sz w:val="24"/>
          <w:highlight w:val="none"/>
        </w:rPr>
        <w:t>评标委员会</w:t>
      </w:r>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p>
    <w:p>
      <w:pPr>
        <w:numPr>
          <w:ilvl w:val="1"/>
          <w:numId w:val="8"/>
        </w:numPr>
        <w:tabs>
          <w:tab w:val="left" w:pos="1080"/>
          <w:tab w:val="left" w:pos="2014"/>
        </w:tabs>
        <w:spacing w:line="360" w:lineRule="auto"/>
        <w:ind w:left="1077" w:hanging="720"/>
        <w:rPr>
          <w:rFonts w:hint="eastAsia" w:ascii="宋体" w:hAnsi="宋体"/>
          <w:color w:val="auto"/>
          <w:sz w:val="24"/>
          <w:highlight w:val="none"/>
        </w:rPr>
      </w:pPr>
      <w:r>
        <w:rPr>
          <w:rFonts w:ascii="宋体" w:hAnsi="宋体"/>
          <w:color w:val="auto"/>
          <w:sz w:val="24"/>
          <w:highlight w:val="none"/>
        </w:rPr>
        <w:t>评标委员会根据政府采购有关规定和本次招标采购项目的特点进行组建，并负责具体评标事务，独立履行职责。</w:t>
      </w:r>
      <w:bookmarkStart w:id="600" w:name="_Toc520356166"/>
    </w:p>
    <w:p>
      <w:pPr>
        <w:numPr>
          <w:ilvl w:val="1"/>
          <w:numId w:val="8"/>
        </w:numPr>
        <w:tabs>
          <w:tab w:val="left" w:pos="1080"/>
          <w:tab w:val="left" w:pos="2014"/>
        </w:tabs>
        <w:spacing w:line="360" w:lineRule="auto"/>
        <w:ind w:left="1077" w:hanging="720"/>
        <w:rPr>
          <w:rFonts w:hint="eastAsia" w:ascii="宋体" w:hAnsi="宋体"/>
          <w:color w:val="auto"/>
          <w:sz w:val="24"/>
          <w:highlight w:val="none"/>
        </w:rPr>
      </w:pPr>
      <w:r>
        <w:rPr>
          <w:rFonts w:ascii="宋体" w:hAnsi="宋体"/>
          <w:color w:val="auto"/>
          <w:sz w:val="24"/>
          <w:highlight w:val="none"/>
        </w:rPr>
        <w:t>评审专家须符合</w:t>
      </w:r>
      <w:r>
        <w:rPr>
          <w:rFonts w:hint="eastAsia" w:ascii="宋体" w:hAnsi="宋体"/>
          <w:color w:val="auto"/>
          <w:sz w:val="24"/>
          <w:highlight w:val="none"/>
        </w:rPr>
        <w:t>相关</w:t>
      </w:r>
      <w:r>
        <w:rPr>
          <w:rFonts w:ascii="宋体" w:hAnsi="宋体"/>
          <w:color w:val="auto"/>
          <w:sz w:val="24"/>
          <w:highlight w:val="none"/>
        </w:rPr>
        <w:t>规定。依法自行选定评审专家的，采购人和采购代理机构将查询有关信用记录，对具有行贿、受贿、欺诈等不良信用记录的人员，拒绝其参与政府采购活动。</w:t>
      </w:r>
      <w:bookmarkEnd w:id="600"/>
      <w:bookmarkStart w:id="601" w:name="_Toc520356169"/>
    </w:p>
    <w:p>
      <w:pPr>
        <w:numPr>
          <w:ilvl w:val="0"/>
          <w:numId w:val="8"/>
        </w:numPr>
        <w:tabs>
          <w:tab w:val="left" w:pos="360"/>
        </w:tabs>
        <w:spacing w:line="360" w:lineRule="auto"/>
        <w:ind w:left="357" w:hanging="357"/>
        <w:outlineLvl w:val="1"/>
        <w:rPr>
          <w:rFonts w:hint="eastAsia" w:ascii="宋体" w:hAnsi="宋体"/>
          <w:color w:val="auto"/>
          <w:sz w:val="24"/>
          <w:highlight w:val="none"/>
        </w:rPr>
      </w:pPr>
      <w:r>
        <w:rPr>
          <w:rFonts w:ascii="宋体" w:hAnsi="宋体"/>
          <w:color w:val="auto"/>
          <w:sz w:val="24"/>
          <w:highlight w:val="none"/>
        </w:rPr>
        <w:t>评标程序、评标方法和评标标准</w:t>
      </w:r>
    </w:p>
    <w:p>
      <w:pPr>
        <w:numPr>
          <w:ilvl w:val="1"/>
          <w:numId w:val="8"/>
        </w:numPr>
        <w:tabs>
          <w:tab w:val="left" w:pos="1080"/>
          <w:tab w:val="left" w:pos="2014"/>
        </w:tabs>
        <w:spacing w:line="360" w:lineRule="auto"/>
        <w:ind w:left="1077" w:hanging="720"/>
        <w:rPr>
          <w:rFonts w:hint="eastAsia" w:ascii="宋体" w:hAnsi="宋体"/>
          <w:color w:val="auto"/>
          <w:sz w:val="24"/>
          <w:highlight w:val="none"/>
        </w:rPr>
      </w:pPr>
      <w:r>
        <w:rPr>
          <w:rFonts w:ascii="宋体" w:hAnsi="宋体"/>
          <w:color w:val="auto"/>
          <w:sz w:val="24"/>
          <w:highlight w:val="none"/>
        </w:rPr>
        <w:t>见第四章《评标程序、评标方法和评标标准》。</w:t>
      </w:r>
    </w:p>
    <w:p>
      <w:pPr>
        <w:tabs>
          <w:tab w:val="left" w:pos="360"/>
          <w:tab w:val="left" w:pos="1080"/>
        </w:tabs>
        <w:spacing w:line="360" w:lineRule="auto"/>
        <w:ind w:left="1080"/>
        <w:rPr>
          <w:rFonts w:hint="eastAsia" w:ascii="宋体" w:hAnsi="宋体"/>
          <w:color w:val="auto"/>
          <w:sz w:val="24"/>
          <w:highlight w:val="none"/>
        </w:rPr>
      </w:pPr>
    </w:p>
    <w:p>
      <w:pPr>
        <w:pStyle w:val="174"/>
        <w:spacing w:before="0" w:line="360" w:lineRule="auto"/>
        <w:rPr>
          <w:rFonts w:hint="eastAsia" w:ascii="宋体" w:hAnsi="宋体" w:eastAsia="宋体"/>
          <w:color w:val="auto"/>
          <w:sz w:val="28"/>
          <w:highlight w:val="none"/>
        </w:rPr>
      </w:pPr>
      <w:bookmarkStart w:id="602" w:name="_Toc226965818"/>
      <w:bookmarkStart w:id="603" w:name="_Toc150509296"/>
      <w:bookmarkStart w:id="604" w:name="_Toc305158887"/>
      <w:bookmarkStart w:id="605" w:name="_Toc151193933"/>
      <w:bookmarkStart w:id="606" w:name="_Toc226337241"/>
      <w:bookmarkStart w:id="607" w:name="_Toc264969235"/>
      <w:bookmarkStart w:id="608" w:name="_Toc151190172"/>
      <w:bookmarkStart w:id="609" w:name="_Toc151193859"/>
      <w:bookmarkStart w:id="610" w:name="_Toc195842910"/>
      <w:bookmarkStart w:id="611" w:name="_Toc151193643"/>
      <w:bookmarkStart w:id="612" w:name="_Toc150774750"/>
      <w:bookmarkStart w:id="613" w:name="_Toc265228383"/>
      <w:bookmarkStart w:id="614" w:name="_Toc127151545"/>
      <w:bookmarkStart w:id="615" w:name="_Toc150774645"/>
      <w:bookmarkStart w:id="616" w:name="_Toc226309789"/>
      <w:bookmarkStart w:id="617" w:name="_Toc150480783"/>
      <w:bookmarkStart w:id="618" w:name="_Toc226965735"/>
      <w:bookmarkStart w:id="619" w:name="_Toc151193715"/>
      <w:bookmarkStart w:id="620" w:name="_Toc142311047"/>
      <w:bookmarkStart w:id="621" w:name="_Toc305158813"/>
      <w:bookmarkStart w:id="622" w:name="_Toc151193787"/>
      <w:r>
        <w:rPr>
          <w:rFonts w:ascii="宋体" w:hAnsi="宋体" w:eastAsia="宋体"/>
          <w:color w:val="auto"/>
          <w:sz w:val="28"/>
          <w:highlight w:val="none"/>
        </w:rPr>
        <w:t xml:space="preserve">六   </w:t>
      </w:r>
      <w:bookmarkEnd w:id="601"/>
      <w:r>
        <w:rPr>
          <w:rFonts w:ascii="宋体" w:hAnsi="宋体" w:eastAsia="宋体"/>
          <w:color w:val="auto"/>
          <w:sz w:val="28"/>
          <w:highlight w:val="none"/>
        </w:rPr>
        <w:t>确定中标</w:t>
      </w:r>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Start w:id="623" w:name="_Toc149720840"/>
      <w:bookmarkStart w:id="624" w:name="_Toc195842912"/>
      <w:bookmarkStart w:id="625" w:name="_Toc164608816"/>
      <w:bookmarkStart w:id="626" w:name="_Toc151193645"/>
      <w:bookmarkStart w:id="627" w:name="_Toc164608661"/>
      <w:bookmarkStart w:id="628" w:name="_Toc151193789"/>
      <w:bookmarkStart w:id="629" w:name="_Toc142311049"/>
      <w:bookmarkStart w:id="630" w:name="_Toc150509298"/>
      <w:bookmarkStart w:id="631" w:name="_Toc151190174"/>
      <w:bookmarkStart w:id="632" w:name="_Toc305158889"/>
      <w:bookmarkStart w:id="633" w:name="_Toc127151748"/>
      <w:bookmarkStart w:id="634" w:name="_Toc226337243"/>
      <w:bookmarkStart w:id="635" w:name="_Toc151193935"/>
      <w:bookmarkStart w:id="636" w:name="_Toc265228385"/>
      <w:bookmarkStart w:id="637" w:name="_Toc127161461"/>
      <w:bookmarkStart w:id="638" w:name="_Toc150774752"/>
      <w:bookmarkStart w:id="639" w:name="_Toc226965820"/>
      <w:bookmarkStart w:id="640" w:name="_Toc305158815"/>
      <w:bookmarkStart w:id="641" w:name="_Toc150480785"/>
      <w:bookmarkStart w:id="642" w:name="_Toc127151547"/>
      <w:bookmarkStart w:id="643" w:name="_Toc151193717"/>
      <w:bookmarkStart w:id="644" w:name="_Toc226965737"/>
      <w:bookmarkStart w:id="645" w:name="_Toc150774647"/>
      <w:bookmarkStart w:id="646" w:name="_Toc164351641"/>
      <w:bookmarkStart w:id="647" w:name="_Toc264969237"/>
      <w:bookmarkStart w:id="648" w:name="_Toc164229388"/>
      <w:bookmarkStart w:id="649" w:name="_Toc151193861"/>
      <w:bookmarkStart w:id="650" w:name="_Toc164229242"/>
      <w:bookmarkStart w:id="651" w:name="_Toc226309791"/>
    </w:p>
    <w:p>
      <w:pPr>
        <w:numPr>
          <w:ilvl w:val="0"/>
          <w:numId w:val="8"/>
        </w:numPr>
        <w:tabs>
          <w:tab w:val="left" w:pos="360"/>
        </w:tabs>
        <w:spacing w:line="360" w:lineRule="auto"/>
        <w:ind w:left="357" w:hanging="357"/>
        <w:outlineLvl w:val="1"/>
        <w:rPr>
          <w:rFonts w:hint="eastAsia" w:ascii="宋体" w:hAnsi="宋体"/>
          <w:color w:val="auto"/>
          <w:sz w:val="24"/>
          <w:highlight w:val="none"/>
        </w:rPr>
      </w:pPr>
      <w:r>
        <w:rPr>
          <w:rFonts w:ascii="宋体" w:hAnsi="宋体"/>
          <w:color w:val="auto"/>
          <w:sz w:val="24"/>
          <w:highlight w:val="none"/>
        </w:rPr>
        <w:t>确定中标人</w:t>
      </w:r>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p>
    <w:p>
      <w:pPr>
        <w:numPr>
          <w:ilvl w:val="1"/>
          <w:numId w:val="8"/>
        </w:numPr>
        <w:tabs>
          <w:tab w:val="left" w:pos="1080"/>
          <w:tab w:val="left" w:pos="2014"/>
        </w:tabs>
        <w:spacing w:line="360" w:lineRule="auto"/>
        <w:ind w:left="1077" w:hanging="720"/>
        <w:rPr>
          <w:rFonts w:hint="eastAsia" w:ascii="宋体" w:hAnsi="宋体"/>
          <w:color w:val="auto"/>
          <w:sz w:val="24"/>
          <w:highlight w:val="none"/>
        </w:rPr>
      </w:pPr>
      <w:r>
        <w:rPr>
          <w:rFonts w:ascii="宋体" w:hAnsi="宋体"/>
          <w:color w:val="auto"/>
          <w:sz w:val="24"/>
          <w:highlight w:val="none"/>
        </w:rPr>
        <w:t>采购人将在评标报告确定的中标候选人名单中按顺序确定中标人，中标候选人并列的，由采购人</w:t>
      </w:r>
      <w:r>
        <w:rPr>
          <w:rFonts w:hint="eastAsia" w:ascii="宋体" w:hAnsi="宋体"/>
          <w:color w:val="auto"/>
          <w:sz w:val="24"/>
          <w:highlight w:val="none"/>
        </w:rPr>
        <w:t>依法</w:t>
      </w:r>
      <w:r>
        <w:rPr>
          <w:rFonts w:ascii="宋体" w:hAnsi="宋体"/>
          <w:color w:val="auto"/>
          <w:sz w:val="24"/>
          <w:highlight w:val="none"/>
        </w:rPr>
        <w:t>确定</w:t>
      </w:r>
      <w:r>
        <w:rPr>
          <w:rFonts w:hint="eastAsia" w:ascii="宋体" w:hAnsi="宋体"/>
          <w:color w:val="auto"/>
          <w:sz w:val="24"/>
          <w:highlight w:val="none"/>
        </w:rPr>
        <w:t>。</w:t>
      </w:r>
    </w:p>
    <w:p>
      <w:pPr>
        <w:numPr>
          <w:ilvl w:val="0"/>
          <w:numId w:val="8"/>
        </w:numPr>
        <w:tabs>
          <w:tab w:val="left" w:pos="360"/>
        </w:tabs>
        <w:spacing w:line="360" w:lineRule="auto"/>
        <w:ind w:left="357" w:hanging="357"/>
        <w:outlineLvl w:val="1"/>
        <w:rPr>
          <w:rFonts w:hint="eastAsia" w:ascii="宋体" w:hAnsi="宋体"/>
          <w:color w:val="auto"/>
          <w:sz w:val="24"/>
          <w:highlight w:val="none"/>
        </w:rPr>
      </w:pPr>
      <w:bookmarkStart w:id="652" w:name="_Toc305158817"/>
      <w:bookmarkStart w:id="653" w:name="_Toc305158891"/>
      <w:bookmarkStart w:id="654" w:name="_Toc150774649"/>
      <w:bookmarkStart w:id="655" w:name="_Toc150480787"/>
      <w:bookmarkStart w:id="656" w:name="_Toc150509300"/>
      <w:bookmarkStart w:id="657" w:name="_Toc127151750"/>
      <w:bookmarkStart w:id="658" w:name="_Toc164351643"/>
      <w:bookmarkStart w:id="659" w:name="_Toc164229244"/>
      <w:bookmarkStart w:id="660" w:name="_Toc226337245"/>
      <w:bookmarkStart w:id="661" w:name="_Toc151193647"/>
      <w:bookmarkStart w:id="662" w:name="_Toc151193791"/>
      <w:bookmarkStart w:id="663" w:name="_Toc164608818"/>
      <w:bookmarkStart w:id="664" w:name="_Toc151193863"/>
      <w:bookmarkStart w:id="665" w:name="_Toc151190176"/>
      <w:bookmarkStart w:id="666" w:name="_Toc127151549"/>
      <w:bookmarkStart w:id="667" w:name="_Toc264969239"/>
      <w:bookmarkStart w:id="668" w:name="_Toc151193937"/>
      <w:bookmarkStart w:id="669" w:name="_Toc151193719"/>
      <w:bookmarkStart w:id="670" w:name="_Toc226965739"/>
      <w:bookmarkStart w:id="671" w:name="_Toc150774754"/>
      <w:bookmarkStart w:id="672" w:name="_Toc127161463"/>
      <w:bookmarkStart w:id="673" w:name="_Toc265228387"/>
      <w:bookmarkStart w:id="674" w:name="_Toc226965822"/>
      <w:bookmarkStart w:id="675" w:name="_Toc226309793"/>
      <w:bookmarkStart w:id="676" w:name="_Toc195842914"/>
      <w:bookmarkStart w:id="677" w:name="_Toc164608663"/>
      <w:bookmarkStart w:id="678" w:name="_Toc142311051"/>
      <w:bookmarkStart w:id="679" w:name="_Toc149720842"/>
      <w:bookmarkStart w:id="680" w:name="_Toc164229390"/>
      <w:bookmarkStart w:id="681" w:name="_Ref467307090"/>
      <w:bookmarkStart w:id="682" w:name="_Toc520356176"/>
      <w:bookmarkStart w:id="683" w:name="_Ref467306425"/>
      <w:r>
        <w:rPr>
          <w:rFonts w:ascii="宋体" w:hAnsi="宋体"/>
          <w:color w:val="auto"/>
          <w:sz w:val="24"/>
          <w:highlight w:val="none"/>
        </w:rPr>
        <w:t>中标公告与中标通知书</w:t>
      </w:r>
      <w:bookmarkEnd w:id="652"/>
      <w:bookmarkEnd w:id="653"/>
    </w:p>
    <w:p>
      <w:pPr>
        <w:numPr>
          <w:ilvl w:val="1"/>
          <w:numId w:val="8"/>
        </w:numPr>
        <w:tabs>
          <w:tab w:val="left" w:pos="1080"/>
          <w:tab w:val="left" w:pos="2014"/>
        </w:tabs>
        <w:spacing w:line="360" w:lineRule="auto"/>
        <w:ind w:left="1077" w:hanging="720"/>
        <w:rPr>
          <w:rFonts w:hint="eastAsia" w:ascii="宋体" w:hAnsi="宋体"/>
          <w:color w:val="auto"/>
          <w:sz w:val="24"/>
          <w:highlight w:val="none"/>
        </w:rPr>
      </w:pPr>
      <w:r>
        <w:rPr>
          <w:rFonts w:ascii="宋体" w:hAnsi="宋体"/>
          <w:color w:val="auto"/>
          <w:sz w:val="24"/>
          <w:highlight w:val="none"/>
        </w:rPr>
        <w:t>采购人或采购代理机构自中标人确定之日起2个工作日内，在</w:t>
      </w:r>
      <w:r>
        <w:rPr>
          <w:rFonts w:hint="eastAsia" w:ascii="宋体" w:hAnsi="宋体"/>
          <w:color w:val="auto"/>
          <w:sz w:val="24"/>
          <w:highlight w:val="none"/>
        </w:rPr>
        <w:t>常州市政府采购网</w:t>
      </w:r>
      <w:r>
        <w:rPr>
          <w:rFonts w:ascii="宋体" w:hAnsi="宋体"/>
          <w:color w:val="auto"/>
          <w:sz w:val="24"/>
          <w:highlight w:val="none"/>
        </w:rPr>
        <w:t>公告中标结果，</w:t>
      </w:r>
      <w:r>
        <w:rPr>
          <w:rFonts w:hint="eastAsia" w:ascii="宋体" w:hAnsi="宋体"/>
          <w:color w:val="auto"/>
          <w:sz w:val="24"/>
          <w:highlight w:val="none"/>
        </w:rPr>
        <w:t>同时向中标人发出中标通知书，</w:t>
      </w:r>
      <w:r>
        <w:rPr>
          <w:rFonts w:ascii="宋体" w:hAnsi="宋体"/>
          <w:color w:val="auto"/>
          <w:sz w:val="24"/>
          <w:highlight w:val="none"/>
        </w:rPr>
        <w:t>中标公告期限为1个工作日。</w:t>
      </w:r>
    </w:p>
    <w:p>
      <w:pPr>
        <w:numPr>
          <w:ilvl w:val="1"/>
          <w:numId w:val="8"/>
        </w:numPr>
        <w:tabs>
          <w:tab w:val="left" w:pos="1080"/>
          <w:tab w:val="left" w:pos="2014"/>
        </w:tabs>
        <w:spacing w:line="360" w:lineRule="auto"/>
        <w:ind w:left="1077" w:hanging="720"/>
        <w:rPr>
          <w:rFonts w:hint="eastAsia" w:ascii="宋体" w:hAnsi="宋体"/>
          <w:color w:val="auto"/>
          <w:sz w:val="24"/>
          <w:highlight w:val="none"/>
        </w:rPr>
      </w:pPr>
      <w:r>
        <w:rPr>
          <w:rFonts w:ascii="宋体" w:hAnsi="宋体"/>
          <w:color w:val="auto"/>
          <w:sz w:val="24"/>
          <w:highlight w:val="none"/>
        </w:rPr>
        <w:t>中标通知书对采购人和中标供应商均具有法律效力。中标通知书发出后，采购人改变中标结果的，或者中标供应商放弃中标项目的，应当依法承担法律责任。</w:t>
      </w:r>
    </w:p>
    <w:p>
      <w:pPr>
        <w:numPr>
          <w:ilvl w:val="0"/>
          <w:numId w:val="8"/>
        </w:numPr>
        <w:tabs>
          <w:tab w:val="left" w:pos="360"/>
        </w:tabs>
        <w:spacing w:line="360" w:lineRule="auto"/>
        <w:ind w:left="357" w:hanging="357"/>
        <w:outlineLvl w:val="1"/>
        <w:rPr>
          <w:rFonts w:hint="eastAsia" w:ascii="宋体" w:hAnsi="宋体"/>
          <w:color w:val="auto"/>
          <w:sz w:val="24"/>
          <w:highlight w:val="none"/>
        </w:rPr>
      </w:pPr>
      <w:r>
        <w:rPr>
          <w:rFonts w:ascii="宋体" w:hAnsi="宋体"/>
          <w:color w:val="auto"/>
          <w:sz w:val="24"/>
          <w:highlight w:val="none"/>
        </w:rPr>
        <w:t>废标</w:t>
      </w:r>
    </w:p>
    <w:p>
      <w:pPr>
        <w:numPr>
          <w:ilvl w:val="1"/>
          <w:numId w:val="8"/>
        </w:numPr>
        <w:tabs>
          <w:tab w:val="left" w:pos="1080"/>
          <w:tab w:val="left" w:pos="2014"/>
        </w:tabs>
        <w:spacing w:line="360" w:lineRule="auto"/>
        <w:ind w:left="1077" w:hanging="720"/>
        <w:rPr>
          <w:rFonts w:hint="eastAsia" w:ascii="宋体" w:hAnsi="宋体"/>
          <w:color w:val="auto"/>
          <w:sz w:val="24"/>
          <w:highlight w:val="none"/>
        </w:rPr>
      </w:pPr>
      <w:r>
        <w:rPr>
          <w:rFonts w:ascii="宋体" w:hAnsi="宋体"/>
          <w:color w:val="auto"/>
          <w:sz w:val="24"/>
          <w:highlight w:val="none"/>
        </w:rPr>
        <w:t>在招标采购中，出现下列情形之一的，应予废标：</w:t>
      </w:r>
    </w:p>
    <w:p>
      <w:pPr>
        <w:numPr>
          <w:ilvl w:val="2"/>
          <w:numId w:val="8"/>
        </w:numPr>
        <w:spacing w:line="360" w:lineRule="auto"/>
        <w:rPr>
          <w:rFonts w:hint="eastAsia" w:ascii="宋体" w:hAnsi="宋体"/>
          <w:color w:val="auto"/>
          <w:sz w:val="24"/>
          <w:highlight w:val="none"/>
        </w:rPr>
      </w:pPr>
      <w:r>
        <w:rPr>
          <w:rFonts w:ascii="宋体" w:hAnsi="宋体"/>
          <w:color w:val="auto"/>
          <w:sz w:val="24"/>
          <w:highlight w:val="none"/>
        </w:rPr>
        <w:t>符合专业条件的供应商或者对招标文件作实质响应的供应商不足三家的；</w:t>
      </w:r>
    </w:p>
    <w:p>
      <w:pPr>
        <w:numPr>
          <w:ilvl w:val="2"/>
          <w:numId w:val="8"/>
        </w:numPr>
        <w:spacing w:line="360" w:lineRule="auto"/>
        <w:rPr>
          <w:rFonts w:hint="eastAsia" w:ascii="宋体" w:hAnsi="宋体"/>
          <w:color w:val="auto"/>
          <w:sz w:val="24"/>
          <w:highlight w:val="none"/>
        </w:rPr>
      </w:pPr>
      <w:r>
        <w:rPr>
          <w:rFonts w:ascii="宋体" w:hAnsi="宋体"/>
          <w:color w:val="auto"/>
          <w:sz w:val="24"/>
          <w:highlight w:val="none"/>
        </w:rPr>
        <w:t>出现影响采购公正的违法、违规行为的；</w:t>
      </w:r>
    </w:p>
    <w:p>
      <w:pPr>
        <w:numPr>
          <w:ilvl w:val="2"/>
          <w:numId w:val="8"/>
        </w:numPr>
        <w:spacing w:line="360" w:lineRule="auto"/>
        <w:rPr>
          <w:rFonts w:hint="eastAsia" w:ascii="宋体" w:hAnsi="宋体"/>
          <w:color w:val="auto"/>
          <w:sz w:val="24"/>
          <w:highlight w:val="none"/>
        </w:rPr>
      </w:pPr>
      <w:r>
        <w:rPr>
          <w:rFonts w:ascii="宋体" w:hAnsi="宋体"/>
          <w:color w:val="auto"/>
          <w:sz w:val="24"/>
          <w:highlight w:val="none"/>
        </w:rPr>
        <w:t>投标人的报价均超过了采购预算，采购人不能支付的；</w:t>
      </w:r>
    </w:p>
    <w:p>
      <w:pPr>
        <w:numPr>
          <w:ilvl w:val="2"/>
          <w:numId w:val="8"/>
        </w:numPr>
        <w:spacing w:line="360" w:lineRule="auto"/>
        <w:rPr>
          <w:rFonts w:hint="eastAsia" w:ascii="宋体" w:hAnsi="宋体"/>
          <w:color w:val="auto"/>
          <w:sz w:val="24"/>
          <w:highlight w:val="none"/>
        </w:rPr>
      </w:pPr>
      <w:r>
        <w:rPr>
          <w:rFonts w:ascii="宋体" w:hAnsi="宋体"/>
          <w:color w:val="auto"/>
          <w:sz w:val="24"/>
          <w:highlight w:val="none"/>
        </w:rPr>
        <w:t>因重大变故，采购任务取消的。</w:t>
      </w:r>
    </w:p>
    <w:p>
      <w:pPr>
        <w:numPr>
          <w:ilvl w:val="2"/>
          <w:numId w:val="8"/>
        </w:numPr>
        <w:spacing w:line="360" w:lineRule="auto"/>
        <w:rPr>
          <w:rFonts w:hint="eastAsia" w:ascii="宋体" w:hAnsi="宋体"/>
          <w:color w:val="auto"/>
          <w:sz w:val="24"/>
          <w:highlight w:val="none"/>
        </w:rPr>
      </w:pPr>
      <w:r>
        <w:rPr>
          <w:rFonts w:hint="eastAsia" w:ascii="宋体" w:hAnsi="宋体"/>
          <w:color w:val="auto"/>
          <w:spacing w:val="2"/>
          <w:sz w:val="24"/>
          <w:highlight w:val="none"/>
        </w:rPr>
        <w:t>平台系统</w:t>
      </w:r>
      <w:r>
        <w:rPr>
          <w:rFonts w:ascii="宋体" w:hAnsi="宋体"/>
          <w:color w:val="auto"/>
          <w:sz w:val="24"/>
          <w:highlight w:val="none"/>
        </w:rPr>
        <w:t>出现</w:t>
      </w:r>
      <w:r>
        <w:rPr>
          <w:rFonts w:hint="eastAsia" w:ascii="宋体" w:hAnsi="宋体"/>
          <w:color w:val="auto"/>
          <w:sz w:val="24"/>
          <w:highlight w:val="none"/>
        </w:rPr>
        <w:t>序号18.8的所述</w:t>
      </w:r>
      <w:r>
        <w:rPr>
          <w:rFonts w:ascii="宋体" w:hAnsi="宋体"/>
          <w:color w:val="auto"/>
          <w:sz w:val="24"/>
          <w:highlight w:val="none"/>
        </w:rPr>
        <w:t>情形，</w:t>
      </w:r>
      <w:r>
        <w:rPr>
          <w:rFonts w:hint="eastAsia" w:ascii="宋体" w:hAnsi="宋体"/>
          <w:color w:val="auto"/>
          <w:sz w:val="24"/>
          <w:highlight w:val="none"/>
        </w:rPr>
        <w:t>情况严重且</w:t>
      </w:r>
      <w:r>
        <w:rPr>
          <w:rFonts w:ascii="宋体" w:hAnsi="宋体"/>
          <w:color w:val="auto"/>
          <w:sz w:val="24"/>
          <w:highlight w:val="none"/>
        </w:rPr>
        <w:t>影响采购</w:t>
      </w:r>
      <w:r>
        <w:rPr>
          <w:rFonts w:hint="eastAsia" w:ascii="宋体" w:hAnsi="宋体"/>
          <w:color w:val="auto"/>
          <w:sz w:val="24"/>
          <w:highlight w:val="none"/>
        </w:rPr>
        <w:t>活动</w:t>
      </w:r>
      <w:r>
        <w:rPr>
          <w:rFonts w:ascii="宋体" w:hAnsi="宋体"/>
          <w:color w:val="auto"/>
          <w:sz w:val="24"/>
          <w:highlight w:val="none"/>
        </w:rPr>
        <w:t>公平、公正性的</w:t>
      </w:r>
      <w:r>
        <w:rPr>
          <w:rFonts w:hint="eastAsia" w:ascii="宋体" w:hAnsi="宋体"/>
          <w:color w:val="auto"/>
          <w:sz w:val="24"/>
          <w:highlight w:val="none"/>
        </w:rPr>
        <w:t>。</w:t>
      </w:r>
    </w:p>
    <w:p>
      <w:pPr>
        <w:numPr>
          <w:ilvl w:val="1"/>
          <w:numId w:val="8"/>
        </w:numPr>
        <w:tabs>
          <w:tab w:val="left" w:pos="1080"/>
          <w:tab w:val="left" w:pos="2014"/>
        </w:tabs>
        <w:spacing w:line="360" w:lineRule="auto"/>
        <w:ind w:left="1077" w:hanging="720"/>
        <w:rPr>
          <w:rFonts w:hint="eastAsia" w:ascii="宋体" w:hAnsi="宋体"/>
          <w:color w:val="auto"/>
          <w:sz w:val="24"/>
          <w:highlight w:val="none"/>
        </w:rPr>
      </w:pPr>
      <w:r>
        <w:rPr>
          <w:rFonts w:ascii="宋体" w:hAnsi="宋体"/>
          <w:color w:val="auto"/>
          <w:sz w:val="24"/>
          <w:highlight w:val="none"/>
        </w:rPr>
        <w:t>废标后，采购人将废标理由通知所有投标人。</w:t>
      </w:r>
    </w:p>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p>
      <w:pPr>
        <w:numPr>
          <w:ilvl w:val="0"/>
          <w:numId w:val="8"/>
        </w:numPr>
        <w:tabs>
          <w:tab w:val="left" w:pos="360"/>
        </w:tabs>
        <w:spacing w:line="360" w:lineRule="auto"/>
        <w:ind w:left="357" w:hanging="357"/>
        <w:outlineLvl w:val="1"/>
        <w:rPr>
          <w:rFonts w:hint="eastAsia" w:ascii="宋体" w:hAnsi="宋体"/>
          <w:color w:val="auto"/>
          <w:sz w:val="24"/>
          <w:highlight w:val="none"/>
        </w:rPr>
      </w:pPr>
      <w:bookmarkStart w:id="684" w:name="_Toc151193864"/>
      <w:bookmarkStart w:id="685" w:name="_Toc164608664"/>
      <w:bookmarkStart w:id="686" w:name="_Toc226965823"/>
      <w:bookmarkStart w:id="687" w:name="_Toc151193792"/>
      <w:bookmarkStart w:id="688" w:name="_Toc151190177"/>
      <w:bookmarkStart w:id="689" w:name="_Toc305158818"/>
      <w:bookmarkStart w:id="690" w:name="_Toc150480788"/>
      <w:bookmarkStart w:id="691" w:name="_Toc127151751"/>
      <w:bookmarkStart w:id="692" w:name="_Toc226309794"/>
      <w:bookmarkStart w:id="693" w:name="_Ref467306978"/>
      <w:bookmarkStart w:id="694" w:name="_Ref467307062"/>
      <w:bookmarkStart w:id="695" w:name="_Toc150509301"/>
      <w:bookmarkStart w:id="696" w:name="_Toc164229245"/>
      <w:bookmarkStart w:id="697" w:name="_Ref467306377"/>
      <w:bookmarkStart w:id="698" w:name="_Toc151193720"/>
      <w:bookmarkStart w:id="699" w:name="_Toc195842915"/>
      <w:bookmarkStart w:id="700" w:name="_Toc265228388"/>
      <w:bookmarkStart w:id="701" w:name="_Toc164229391"/>
      <w:bookmarkStart w:id="702" w:name="_Toc305158892"/>
      <w:bookmarkStart w:id="703" w:name="_Toc149720843"/>
      <w:bookmarkStart w:id="704" w:name="_Toc150774650"/>
      <w:bookmarkStart w:id="705" w:name="_Toc150774755"/>
      <w:bookmarkStart w:id="706" w:name="_Toc151193648"/>
      <w:bookmarkStart w:id="707" w:name="_Toc226965740"/>
      <w:bookmarkStart w:id="708" w:name="_Toc164351644"/>
      <w:bookmarkStart w:id="709" w:name="_Toc151193938"/>
      <w:bookmarkStart w:id="710" w:name="_Toc164608819"/>
      <w:bookmarkStart w:id="711" w:name="_Toc264969240"/>
      <w:bookmarkStart w:id="712" w:name="_Toc520356175"/>
      <w:bookmarkStart w:id="713" w:name="_Toc226337246"/>
      <w:bookmarkStart w:id="714" w:name="_Ref467307204"/>
      <w:bookmarkStart w:id="715" w:name="_Toc127151550"/>
      <w:bookmarkStart w:id="716" w:name="_Toc142311052"/>
      <w:bookmarkStart w:id="717" w:name="_Toc127161464"/>
      <w:r>
        <w:rPr>
          <w:rFonts w:ascii="宋体" w:hAnsi="宋体"/>
          <w:color w:val="auto"/>
          <w:sz w:val="24"/>
          <w:highlight w:val="none"/>
        </w:rPr>
        <w:t>签订合同</w:t>
      </w:r>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p>
    <w:p>
      <w:pPr>
        <w:numPr>
          <w:ilvl w:val="1"/>
          <w:numId w:val="8"/>
        </w:numPr>
        <w:tabs>
          <w:tab w:val="left" w:pos="1080"/>
          <w:tab w:val="left" w:pos="2014"/>
        </w:tabs>
        <w:spacing w:line="360" w:lineRule="auto"/>
        <w:ind w:left="1077" w:hanging="720"/>
        <w:rPr>
          <w:rFonts w:hint="eastAsia" w:ascii="宋体" w:hAnsi="宋体"/>
          <w:color w:val="auto"/>
          <w:sz w:val="24"/>
          <w:highlight w:val="none"/>
        </w:rPr>
      </w:pPr>
      <w:r>
        <w:rPr>
          <w:rFonts w:ascii="宋体" w:hAnsi="宋体"/>
          <w:color w:val="auto"/>
          <w:sz w:val="24"/>
          <w:highlight w:val="none"/>
        </w:rPr>
        <w:t>中标人、采购人应当自中标通知书发出之日起30日内，按照招标文件和中标人投标文件的规定签订书面合同。所签订的合同不得对招标文件确定的事项和中标人投标文件作实质性修改。</w:t>
      </w:r>
    </w:p>
    <w:p>
      <w:pPr>
        <w:numPr>
          <w:ilvl w:val="1"/>
          <w:numId w:val="8"/>
        </w:numPr>
        <w:tabs>
          <w:tab w:val="left" w:pos="1080"/>
          <w:tab w:val="left" w:pos="2014"/>
        </w:tabs>
        <w:spacing w:line="360" w:lineRule="auto"/>
        <w:ind w:left="1077" w:hanging="720"/>
        <w:rPr>
          <w:rFonts w:hint="eastAsia" w:ascii="宋体" w:hAnsi="宋体"/>
          <w:color w:val="auto"/>
          <w:sz w:val="24"/>
          <w:highlight w:val="none"/>
        </w:rPr>
      </w:pPr>
      <w:r>
        <w:rPr>
          <w:rFonts w:ascii="宋体" w:hAnsi="宋体"/>
          <w:color w:val="auto"/>
          <w:sz w:val="24"/>
          <w:highlight w:val="none"/>
        </w:rPr>
        <w:t>中标人</w:t>
      </w:r>
      <w:r>
        <w:rPr>
          <w:rFonts w:hint="eastAsia" w:ascii="宋体" w:hAnsi="宋体"/>
          <w:color w:val="auto"/>
          <w:sz w:val="24"/>
          <w:highlight w:val="none"/>
        </w:rPr>
        <w:t>拒绝</w:t>
      </w:r>
      <w:r>
        <w:rPr>
          <w:rFonts w:ascii="宋体" w:hAnsi="宋体"/>
          <w:color w:val="auto"/>
          <w:sz w:val="24"/>
          <w:highlight w:val="none"/>
        </w:rPr>
        <w:t>与采购人签订合同的，采购人</w:t>
      </w:r>
      <w:r>
        <w:rPr>
          <w:rFonts w:hint="eastAsia" w:ascii="宋体" w:hAnsi="宋体"/>
          <w:color w:val="auto"/>
          <w:sz w:val="24"/>
          <w:highlight w:val="none"/>
        </w:rPr>
        <w:t>可以</w:t>
      </w:r>
      <w:r>
        <w:rPr>
          <w:rFonts w:ascii="宋体" w:hAnsi="宋体"/>
          <w:color w:val="auto"/>
          <w:sz w:val="24"/>
          <w:highlight w:val="none"/>
        </w:rPr>
        <w:t>按照评</w:t>
      </w:r>
      <w:r>
        <w:rPr>
          <w:rFonts w:hint="eastAsia" w:ascii="宋体" w:hAnsi="宋体"/>
          <w:color w:val="auto"/>
          <w:sz w:val="24"/>
          <w:highlight w:val="none"/>
        </w:rPr>
        <w:t>标</w:t>
      </w:r>
      <w:r>
        <w:rPr>
          <w:rFonts w:ascii="宋体" w:hAnsi="宋体"/>
          <w:color w:val="auto"/>
          <w:sz w:val="24"/>
          <w:highlight w:val="none"/>
        </w:rPr>
        <w:t>报告推荐的中标候选人名单排序，确定下一候选人为中标人，</w:t>
      </w:r>
      <w:r>
        <w:rPr>
          <w:rFonts w:hint="eastAsia" w:ascii="宋体" w:hAnsi="宋体"/>
          <w:color w:val="auto"/>
          <w:sz w:val="24"/>
          <w:highlight w:val="none"/>
        </w:rPr>
        <w:t>也可以</w:t>
      </w:r>
      <w:r>
        <w:rPr>
          <w:rFonts w:ascii="宋体" w:hAnsi="宋体"/>
          <w:color w:val="auto"/>
          <w:sz w:val="24"/>
          <w:highlight w:val="none"/>
        </w:rPr>
        <w:t>重新开展政府采购活动。</w:t>
      </w:r>
    </w:p>
    <w:p>
      <w:pPr>
        <w:numPr>
          <w:ilvl w:val="1"/>
          <w:numId w:val="8"/>
        </w:numPr>
        <w:tabs>
          <w:tab w:val="left" w:pos="1080"/>
          <w:tab w:val="left" w:pos="2014"/>
        </w:tabs>
        <w:spacing w:line="360" w:lineRule="auto"/>
        <w:ind w:left="1077" w:hanging="720"/>
        <w:rPr>
          <w:rFonts w:hint="eastAsia" w:ascii="宋体" w:hAnsi="宋体"/>
          <w:color w:val="auto"/>
          <w:sz w:val="24"/>
          <w:highlight w:val="none"/>
        </w:rPr>
      </w:pPr>
      <w:r>
        <w:rPr>
          <w:rFonts w:ascii="宋体" w:hAnsi="宋体"/>
          <w:color w:val="auto"/>
          <w:sz w:val="24"/>
          <w:highlight w:val="none"/>
        </w:rPr>
        <w:t>联合体中标的，联合体各方应当共同与采购人签订合同，就中标项目向采购人承担连带责任。</w:t>
      </w:r>
    </w:p>
    <w:p>
      <w:pPr>
        <w:numPr>
          <w:ilvl w:val="1"/>
          <w:numId w:val="8"/>
        </w:numPr>
        <w:tabs>
          <w:tab w:val="left" w:pos="1080"/>
          <w:tab w:val="left" w:pos="2014"/>
        </w:tabs>
        <w:spacing w:line="360" w:lineRule="auto"/>
        <w:ind w:left="1077" w:hanging="720"/>
        <w:rPr>
          <w:rFonts w:hint="eastAsia" w:ascii="宋体" w:hAnsi="宋体"/>
          <w:color w:val="auto"/>
          <w:sz w:val="24"/>
          <w:highlight w:val="none"/>
        </w:rPr>
      </w:pPr>
      <w:r>
        <w:rPr>
          <w:rFonts w:ascii="宋体" w:hAnsi="宋体"/>
          <w:color w:val="auto"/>
          <w:sz w:val="24"/>
          <w:highlight w:val="none"/>
        </w:rPr>
        <w:t>政府采购合同不能转包。</w:t>
      </w:r>
    </w:p>
    <w:p>
      <w:pPr>
        <w:numPr>
          <w:ilvl w:val="1"/>
          <w:numId w:val="8"/>
        </w:numPr>
        <w:tabs>
          <w:tab w:val="left" w:pos="1080"/>
          <w:tab w:val="left" w:pos="2014"/>
        </w:tabs>
        <w:spacing w:line="360" w:lineRule="auto"/>
        <w:ind w:left="1077" w:hanging="720"/>
        <w:rPr>
          <w:rFonts w:hint="eastAsia" w:ascii="宋体" w:hAnsi="宋体"/>
          <w:color w:val="auto"/>
          <w:sz w:val="24"/>
          <w:highlight w:val="none"/>
        </w:rPr>
      </w:pPr>
      <w:r>
        <w:rPr>
          <w:rFonts w:ascii="宋体" w:hAnsi="宋体"/>
          <w:color w:val="auto"/>
          <w:sz w:val="24"/>
          <w:highlight w:val="none"/>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ascii="宋体" w:hAnsi="宋体"/>
          <w:b/>
          <w:color w:val="auto"/>
          <w:sz w:val="24"/>
          <w:highlight w:val="none"/>
        </w:rPr>
        <w:t>，</w:t>
      </w:r>
      <w:r>
        <w:rPr>
          <w:rFonts w:ascii="宋体" w:hAnsi="宋体"/>
          <w:color w:val="auto"/>
          <w:sz w:val="24"/>
          <w:highlight w:val="none"/>
        </w:rPr>
        <w:t>否则</w:t>
      </w:r>
      <w:r>
        <w:rPr>
          <w:rFonts w:ascii="宋体" w:hAnsi="宋体"/>
          <w:b/>
          <w:color w:val="auto"/>
          <w:sz w:val="24"/>
          <w:highlight w:val="none"/>
        </w:rPr>
        <w:t>投标无效</w:t>
      </w:r>
      <w:r>
        <w:rPr>
          <w:rFonts w:ascii="宋体" w:hAnsi="宋体"/>
          <w:color w:val="auto"/>
          <w:sz w:val="24"/>
          <w:highlight w:val="none"/>
        </w:rPr>
        <w:t>。中标人就采购项目和分包项目向采购人负责，分包供应商就分包项目承担责任。</w:t>
      </w:r>
    </w:p>
    <w:bookmarkEnd w:id="681"/>
    <w:bookmarkEnd w:id="682"/>
    <w:bookmarkEnd w:id="683"/>
    <w:p>
      <w:pPr>
        <w:numPr>
          <w:ilvl w:val="0"/>
          <w:numId w:val="8"/>
        </w:numPr>
        <w:tabs>
          <w:tab w:val="left" w:pos="360"/>
        </w:tabs>
        <w:spacing w:line="360" w:lineRule="auto"/>
        <w:ind w:left="357" w:hanging="357"/>
        <w:outlineLvl w:val="1"/>
        <w:rPr>
          <w:rFonts w:hint="eastAsia" w:ascii="宋体" w:hAnsi="宋体"/>
          <w:color w:val="auto"/>
          <w:sz w:val="24"/>
          <w:highlight w:val="none"/>
        </w:rPr>
      </w:pPr>
      <w:r>
        <w:rPr>
          <w:rFonts w:ascii="宋体" w:hAnsi="宋体"/>
          <w:color w:val="auto"/>
          <w:sz w:val="24"/>
          <w:highlight w:val="none"/>
        </w:rPr>
        <w:t>询问与质疑</w:t>
      </w:r>
    </w:p>
    <w:p>
      <w:pPr>
        <w:numPr>
          <w:ilvl w:val="1"/>
          <w:numId w:val="8"/>
        </w:numPr>
        <w:tabs>
          <w:tab w:val="left" w:pos="1080"/>
          <w:tab w:val="left" w:pos="2014"/>
        </w:tabs>
        <w:spacing w:line="360" w:lineRule="auto"/>
        <w:ind w:left="1077" w:hanging="720"/>
        <w:rPr>
          <w:rFonts w:hint="eastAsia" w:ascii="宋体" w:hAnsi="宋体"/>
          <w:color w:val="auto"/>
          <w:sz w:val="24"/>
          <w:highlight w:val="none"/>
        </w:rPr>
      </w:pPr>
      <w:r>
        <w:rPr>
          <w:rFonts w:ascii="宋体" w:hAnsi="宋体"/>
          <w:color w:val="auto"/>
          <w:sz w:val="24"/>
          <w:highlight w:val="none"/>
        </w:rPr>
        <w:t>询问</w:t>
      </w:r>
    </w:p>
    <w:p>
      <w:pPr>
        <w:numPr>
          <w:ilvl w:val="2"/>
          <w:numId w:val="8"/>
        </w:numPr>
        <w:spacing w:line="360" w:lineRule="auto"/>
        <w:rPr>
          <w:rFonts w:hint="eastAsia" w:ascii="宋体" w:hAnsi="宋体"/>
          <w:color w:val="auto"/>
          <w:sz w:val="24"/>
          <w:highlight w:val="none"/>
        </w:rPr>
      </w:pPr>
      <w:r>
        <w:rPr>
          <w:rFonts w:ascii="宋体" w:hAnsi="宋体"/>
          <w:color w:val="auto"/>
          <w:sz w:val="24"/>
          <w:highlight w:val="none"/>
        </w:rPr>
        <w:t>投标人对政府采购活动事项有疑问的，可依法提出询问，并按《投标人须知资料表》载明的形式送达采购人或采购代理机构。</w:t>
      </w:r>
    </w:p>
    <w:p>
      <w:pPr>
        <w:numPr>
          <w:ilvl w:val="2"/>
          <w:numId w:val="8"/>
        </w:numPr>
        <w:spacing w:line="360" w:lineRule="auto"/>
        <w:rPr>
          <w:rFonts w:hint="eastAsia" w:ascii="宋体" w:hAnsi="宋体"/>
          <w:color w:val="auto"/>
          <w:sz w:val="24"/>
          <w:highlight w:val="none"/>
        </w:rPr>
      </w:pPr>
      <w:r>
        <w:rPr>
          <w:rFonts w:ascii="宋体" w:hAnsi="宋体"/>
          <w:color w:val="auto"/>
          <w:sz w:val="24"/>
          <w:highlight w:val="none"/>
        </w:rPr>
        <w:t>采购人或采购代理机构对供应商依法提出的询问，在3个工作日内作出答复，但答复的内容不得涉及商业秘密。</w:t>
      </w:r>
    </w:p>
    <w:p>
      <w:pPr>
        <w:numPr>
          <w:ilvl w:val="1"/>
          <w:numId w:val="8"/>
        </w:numPr>
        <w:tabs>
          <w:tab w:val="left" w:pos="1080"/>
          <w:tab w:val="left" w:pos="2014"/>
        </w:tabs>
        <w:spacing w:line="360" w:lineRule="auto"/>
        <w:ind w:left="1077" w:hanging="720"/>
        <w:rPr>
          <w:rFonts w:hint="eastAsia" w:ascii="宋体" w:hAnsi="宋体"/>
          <w:color w:val="auto"/>
          <w:sz w:val="24"/>
          <w:highlight w:val="none"/>
        </w:rPr>
      </w:pPr>
      <w:r>
        <w:rPr>
          <w:rFonts w:ascii="宋体" w:hAnsi="宋体"/>
          <w:color w:val="auto"/>
          <w:sz w:val="24"/>
          <w:highlight w:val="none"/>
        </w:rPr>
        <w:t>质疑</w:t>
      </w:r>
    </w:p>
    <w:p>
      <w:pPr>
        <w:numPr>
          <w:ilvl w:val="2"/>
          <w:numId w:val="8"/>
        </w:numPr>
        <w:spacing w:line="360" w:lineRule="auto"/>
        <w:rPr>
          <w:rFonts w:hint="eastAsia" w:ascii="宋体" w:hAnsi="宋体"/>
          <w:color w:val="auto"/>
          <w:sz w:val="24"/>
          <w:highlight w:val="none"/>
        </w:rPr>
      </w:pPr>
      <w:r>
        <w:rPr>
          <w:rFonts w:ascii="宋体" w:hAnsi="宋体"/>
          <w:color w:val="auto"/>
          <w:sz w:val="24"/>
          <w:highlight w:val="none"/>
        </w:rPr>
        <w:t>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p>
    <w:p>
      <w:pPr>
        <w:numPr>
          <w:ilvl w:val="2"/>
          <w:numId w:val="8"/>
        </w:numPr>
        <w:spacing w:line="360" w:lineRule="auto"/>
        <w:rPr>
          <w:rFonts w:hint="eastAsia" w:ascii="宋体" w:hAnsi="宋体"/>
          <w:color w:val="auto"/>
          <w:sz w:val="24"/>
          <w:highlight w:val="none"/>
        </w:rPr>
      </w:pPr>
      <w:r>
        <w:rPr>
          <w:rFonts w:hint="eastAsia" w:ascii="宋体" w:hAnsi="宋体"/>
          <w:b/>
          <w:color w:val="auto"/>
          <w:sz w:val="24"/>
          <w:highlight w:val="none"/>
        </w:rPr>
        <w:t>招标文件中采购需求以及相关部分（第四章、第五章以及投标人资格要求）由采购人负责制定和管理，对该部分内容有询问或者质疑的，投标人应当向采购人书面提出，由采购人负责接收和回复。</w:t>
      </w:r>
    </w:p>
    <w:p>
      <w:pPr>
        <w:numPr>
          <w:ilvl w:val="2"/>
          <w:numId w:val="8"/>
        </w:numPr>
        <w:spacing w:line="360" w:lineRule="auto"/>
        <w:rPr>
          <w:rFonts w:hint="eastAsia" w:ascii="宋体" w:hAnsi="宋体"/>
          <w:color w:val="auto"/>
          <w:sz w:val="24"/>
          <w:highlight w:val="none"/>
        </w:rPr>
      </w:pPr>
      <w:r>
        <w:rPr>
          <w:rFonts w:ascii="宋体" w:hAnsi="宋体"/>
          <w:color w:val="auto"/>
          <w:sz w:val="24"/>
          <w:highlight w:val="none"/>
        </w:rPr>
        <w:t>质疑函须使用财政部制定的范本文件。</w:t>
      </w:r>
      <w:r>
        <w:rPr>
          <w:rFonts w:hint="eastAsia" w:ascii="宋体" w:hAnsi="宋体"/>
          <w:color w:val="auto"/>
          <w:sz w:val="24"/>
          <w:highlight w:val="none"/>
        </w:rPr>
        <w:t>（下载网址：</w:t>
      </w:r>
      <w:r>
        <w:rPr>
          <w:color w:val="auto"/>
          <w:highlight w:val="none"/>
        </w:rPr>
        <w:fldChar w:fldCharType="begin"/>
      </w:r>
      <w:r>
        <w:rPr>
          <w:color w:val="auto"/>
          <w:highlight w:val="none"/>
        </w:rPr>
        <w:instrText xml:space="preserve"> HYPERLINK "http://gks.mof.gov.cn/ztztz/zhengfucaigouguanli/201802/t20180201_2804589.htm" </w:instrText>
      </w:r>
      <w:r>
        <w:rPr>
          <w:color w:val="auto"/>
          <w:highlight w:val="none"/>
        </w:rPr>
        <w:fldChar w:fldCharType="separate"/>
      </w:r>
      <w:r>
        <w:rPr>
          <w:rStyle w:val="249"/>
          <w:rFonts w:ascii="宋体" w:hAnsi="宋体"/>
          <w:color w:val="auto"/>
          <w:highlight w:val="none"/>
        </w:rPr>
        <w:t>http://gk</w:t>
      </w:r>
      <w:bookmarkStart w:id="718" w:name="_Hlt100654014"/>
      <w:r>
        <w:rPr>
          <w:rStyle w:val="249"/>
          <w:rFonts w:ascii="宋体" w:hAnsi="宋体"/>
          <w:color w:val="auto"/>
          <w:highlight w:val="none"/>
        </w:rPr>
        <w:t>s</w:t>
      </w:r>
      <w:bookmarkEnd w:id="718"/>
      <w:r>
        <w:rPr>
          <w:rStyle w:val="249"/>
          <w:rFonts w:ascii="宋体" w:hAnsi="宋体"/>
          <w:color w:val="auto"/>
          <w:highlight w:val="none"/>
        </w:rPr>
        <w:t>.m</w:t>
      </w:r>
      <w:bookmarkStart w:id="719" w:name="_Hlt100653993"/>
      <w:bookmarkStart w:id="720" w:name="_Hlt100653994"/>
      <w:r>
        <w:rPr>
          <w:rStyle w:val="249"/>
          <w:rFonts w:ascii="宋体" w:hAnsi="宋体"/>
          <w:color w:val="auto"/>
          <w:highlight w:val="none"/>
        </w:rPr>
        <w:t>o</w:t>
      </w:r>
      <w:bookmarkEnd w:id="719"/>
      <w:bookmarkEnd w:id="720"/>
      <w:r>
        <w:rPr>
          <w:rStyle w:val="249"/>
          <w:rFonts w:ascii="宋体" w:hAnsi="宋体"/>
          <w:color w:val="auto"/>
          <w:highlight w:val="none"/>
        </w:rPr>
        <w:t>f.gov.cn/ztztz/zhengfucaigouguanli/201802/t20180201_2804589.htm</w:t>
      </w:r>
      <w:r>
        <w:rPr>
          <w:rStyle w:val="249"/>
          <w:rFonts w:ascii="宋体" w:hAnsi="宋体"/>
          <w:color w:val="auto"/>
          <w:highlight w:val="none"/>
        </w:rPr>
        <w:fldChar w:fldCharType="end"/>
      </w:r>
      <w:r>
        <w:rPr>
          <w:rFonts w:hint="eastAsia" w:ascii="宋体" w:hAnsi="宋体"/>
          <w:color w:val="auto"/>
          <w:highlight w:val="none"/>
        </w:rPr>
        <w:t>）</w:t>
      </w:r>
    </w:p>
    <w:p>
      <w:pPr>
        <w:numPr>
          <w:ilvl w:val="2"/>
          <w:numId w:val="8"/>
        </w:numPr>
        <w:spacing w:line="360" w:lineRule="auto"/>
        <w:rPr>
          <w:rFonts w:hint="eastAsia" w:ascii="宋体" w:hAnsi="宋体"/>
          <w:color w:val="auto"/>
          <w:sz w:val="24"/>
          <w:highlight w:val="none"/>
        </w:rPr>
      </w:pPr>
      <w:r>
        <w:rPr>
          <w:rFonts w:ascii="宋体" w:hAnsi="宋体"/>
          <w:color w:val="auto"/>
          <w:sz w:val="24"/>
          <w:highlight w:val="none"/>
        </w:rPr>
        <w:t>投标人为自然人的，应当由本人签字；投标人为法人或者其他组织的，应当由法定代表人、主要负责人，或者其授权代表签字或者加盖公章，并加盖公章。</w:t>
      </w:r>
    </w:p>
    <w:p>
      <w:pPr>
        <w:numPr>
          <w:ilvl w:val="2"/>
          <w:numId w:val="8"/>
        </w:numPr>
        <w:spacing w:line="360" w:lineRule="auto"/>
        <w:rPr>
          <w:rFonts w:hint="eastAsia" w:ascii="宋体" w:hAnsi="宋体"/>
          <w:color w:val="auto"/>
          <w:sz w:val="24"/>
          <w:highlight w:val="none"/>
        </w:rPr>
      </w:pPr>
      <w:r>
        <w:rPr>
          <w:rFonts w:ascii="宋体" w:hAnsi="宋体"/>
          <w:color w:val="auto"/>
          <w:sz w:val="24"/>
          <w:highlight w:val="none"/>
        </w:rPr>
        <w:t>投标人应在法定质疑期内一次性提出针对同一采购程序环节的质疑，法定质疑期内针对同一采购程序环节再次提出的质疑，采购人、采购代理机构有权不予答复。</w:t>
      </w:r>
    </w:p>
    <w:p>
      <w:pPr>
        <w:numPr>
          <w:ilvl w:val="1"/>
          <w:numId w:val="8"/>
        </w:numPr>
        <w:tabs>
          <w:tab w:val="left" w:pos="1080"/>
          <w:tab w:val="left" w:pos="2014"/>
        </w:tabs>
        <w:spacing w:line="360" w:lineRule="auto"/>
        <w:ind w:left="1077" w:hanging="720"/>
        <w:rPr>
          <w:rFonts w:hint="eastAsia" w:ascii="宋体" w:hAnsi="宋体"/>
          <w:color w:val="auto"/>
          <w:sz w:val="24"/>
          <w:highlight w:val="none"/>
        </w:rPr>
      </w:pPr>
      <w:r>
        <w:rPr>
          <w:rFonts w:ascii="宋体" w:hAnsi="宋体"/>
          <w:color w:val="auto"/>
          <w:sz w:val="24"/>
          <w:highlight w:val="none"/>
        </w:rPr>
        <w:t>接收询问和质疑的联系部门、联系电话和通讯地址见《投标人须知资料表》</w:t>
      </w:r>
      <w:r>
        <w:rPr>
          <w:rFonts w:hint="eastAsia" w:ascii="宋体" w:hAnsi="宋体"/>
          <w:color w:val="auto"/>
          <w:sz w:val="24"/>
          <w:highlight w:val="none"/>
        </w:rPr>
        <w:t>。</w:t>
      </w:r>
    </w:p>
    <w:p>
      <w:pPr>
        <w:numPr>
          <w:ilvl w:val="0"/>
          <w:numId w:val="8"/>
        </w:numPr>
        <w:tabs>
          <w:tab w:val="left" w:pos="360"/>
        </w:tabs>
        <w:spacing w:line="360" w:lineRule="auto"/>
        <w:ind w:left="357" w:hanging="357"/>
        <w:outlineLvl w:val="1"/>
        <w:rPr>
          <w:rFonts w:hint="eastAsia" w:ascii="宋体" w:hAnsi="宋体"/>
          <w:color w:val="auto"/>
          <w:sz w:val="24"/>
          <w:highlight w:val="none"/>
        </w:rPr>
      </w:pPr>
      <w:r>
        <w:rPr>
          <w:rFonts w:ascii="宋体" w:hAnsi="宋体"/>
          <w:color w:val="auto"/>
          <w:sz w:val="24"/>
          <w:highlight w:val="none"/>
        </w:rPr>
        <w:t>代理费</w:t>
      </w:r>
    </w:p>
    <w:p>
      <w:pPr>
        <w:numPr>
          <w:ilvl w:val="1"/>
          <w:numId w:val="8"/>
        </w:numPr>
        <w:tabs>
          <w:tab w:val="left" w:pos="1080"/>
          <w:tab w:val="left" w:pos="2014"/>
        </w:tabs>
        <w:spacing w:line="360" w:lineRule="auto"/>
        <w:ind w:left="1077" w:hanging="720"/>
        <w:rPr>
          <w:rFonts w:hint="eastAsia" w:ascii="宋体" w:hAnsi="宋体"/>
          <w:color w:val="auto"/>
          <w:sz w:val="24"/>
          <w:highlight w:val="none"/>
        </w:rPr>
      </w:pPr>
      <w:r>
        <w:rPr>
          <w:rFonts w:ascii="宋体" w:hAnsi="宋体"/>
          <w:color w:val="auto"/>
          <w:sz w:val="24"/>
          <w:highlight w:val="none"/>
        </w:rPr>
        <w:t>收费对象、收费标准及缴纳时间见《投标人须知资料表》。由中标人支付的，中标人须一次性向采购代理机构缴纳代理费，投标报价应包含代理费用。</w:t>
      </w:r>
    </w:p>
    <w:p>
      <w:pPr>
        <w:spacing w:line="360" w:lineRule="auto"/>
        <w:jc w:val="center"/>
        <w:outlineLvl w:val="0"/>
        <w:rPr>
          <w:rFonts w:hint="eastAsia" w:ascii="宋体" w:hAnsi="宋体"/>
          <w:b/>
          <w:color w:val="auto"/>
          <w:sz w:val="36"/>
          <w:szCs w:val="36"/>
          <w:highlight w:val="none"/>
        </w:rPr>
      </w:pPr>
      <w:bookmarkStart w:id="721" w:name="_Toc305158822"/>
      <w:bookmarkStart w:id="722" w:name="_Toc264969244"/>
      <w:bookmarkStart w:id="723" w:name="_Toc353873934"/>
      <w:bookmarkStart w:id="724" w:name="_Toc265228392"/>
      <w:bookmarkStart w:id="725" w:name="_Toc226337250"/>
      <w:bookmarkStart w:id="726" w:name="_Toc142311056"/>
      <w:bookmarkStart w:id="727" w:name="_Toc353873664"/>
      <w:bookmarkStart w:id="728" w:name="_Toc226965827"/>
      <w:bookmarkStart w:id="729" w:name="_Toc127151554"/>
      <w:bookmarkStart w:id="730" w:name="_Toc305158896"/>
      <w:bookmarkStart w:id="731" w:name="_Toc150774759"/>
      <w:bookmarkStart w:id="732" w:name="_Toc150480792"/>
      <w:bookmarkStart w:id="733" w:name="_Toc353825544"/>
      <w:r>
        <w:rPr>
          <w:rFonts w:ascii="宋体" w:hAnsi="宋体"/>
          <w:color w:val="auto"/>
          <w:sz w:val="24"/>
          <w:highlight w:val="none"/>
        </w:rPr>
        <w:br w:type="page" w:clear="all"/>
      </w:r>
      <w:bookmarkStart w:id="734" w:name="_Toc19515"/>
      <w:r>
        <w:rPr>
          <w:rFonts w:ascii="宋体" w:hAnsi="宋体"/>
          <w:b/>
          <w:color w:val="auto"/>
          <w:sz w:val="36"/>
          <w:szCs w:val="36"/>
          <w:highlight w:val="none"/>
        </w:rPr>
        <w:t xml:space="preserve">第三章   </w:t>
      </w:r>
      <w:bookmarkEnd w:id="721"/>
      <w:bookmarkEnd w:id="722"/>
      <w:bookmarkEnd w:id="723"/>
      <w:bookmarkEnd w:id="724"/>
      <w:bookmarkEnd w:id="725"/>
      <w:bookmarkEnd w:id="726"/>
      <w:bookmarkEnd w:id="727"/>
      <w:bookmarkEnd w:id="728"/>
      <w:bookmarkEnd w:id="729"/>
      <w:bookmarkEnd w:id="730"/>
      <w:bookmarkEnd w:id="731"/>
      <w:bookmarkEnd w:id="732"/>
      <w:bookmarkEnd w:id="733"/>
      <w:r>
        <w:rPr>
          <w:rFonts w:ascii="宋体" w:hAnsi="宋体"/>
          <w:b/>
          <w:color w:val="auto"/>
          <w:sz w:val="36"/>
          <w:szCs w:val="36"/>
          <w:highlight w:val="none"/>
        </w:rPr>
        <w:t>资格审查</w:t>
      </w:r>
      <w:bookmarkEnd w:id="734"/>
      <w:bookmarkStart w:id="735" w:name="_Toc487900382"/>
    </w:p>
    <w:p>
      <w:pPr>
        <w:tabs>
          <w:tab w:val="left" w:pos="360"/>
          <w:tab w:val="left" w:pos="900"/>
        </w:tabs>
        <w:spacing w:line="360" w:lineRule="auto"/>
        <w:jc w:val="center"/>
        <w:outlineLvl w:val="1"/>
        <w:rPr>
          <w:rFonts w:hint="eastAsia" w:ascii="宋体" w:hAnsi="宋体"/>
          <w:b/>
          <w:color w:val="auto"/>
          <w:sz w:val="24"/>
          <w:highlight w:val="none"/>
        </w:rPr>
      </w:pPr>
      <w:bookmarkStart w:id="736" w:name="_Toc99301422"/>
      <w:r>
        <w:rPr>
          <w:rFonts w:ascii="宋体" w:hAnsi="宋体"/>
          <w:b/>
          <w:color w:val="auto"/>
          <w:sz w:val="24"/>
          <w:highlight w:val="none"/>
        </w:rPr>
        <w:t>一、资格审查程序</w:t>
      </w:r>
      <w:bookmarkEnd w:id="736"/>
    </w:p>
    <w:p>
      <w:pPr>
        <w:numPr>
          <w:ilvl w:val="0"/>
          <w:numId w:val="11"/>
        </w:numPr>
        <w:tabs>
          <w:tab w:val="left" w:pos="426"/>
          <w:tab w:val="left" w:pos="851"/>
        </w:tabs>
        <w:spacing w:line="360" w:lineRule="auto"/>
        <w:ind w:left="426" w:hanging="426"/>
        <w:outlineLvl w:val="1"/>
        <w:rPr>
          <w:rFonts w:hint="eastAsia" w:ascii="宋体" w:hAnsi="宋体"/>
          <w:color w:val="auto"/>
          <w:sz w:val="24"/>
          <w:highlight w:val="none"/>
        </w:rPr>
      </w:pPr>
      <w:r>
        <w:rPr>
          <w:rFonts w:ascii="宋体" w:hAnsi="宋体"/>
          <w:color w:val="auto"/>
          <w:sz w:val="24"/>
          <w:highlight w:val="none"/>
        </w:rPr>
        <w:t>开标结束后，采购人将根据《资格审查要求》中的规定，对投标人进行资格审查，并形成资格审查结果。</w:t>
      </w:r>
    </w:p>
    <w:p>
      <w:pPr>
        <w:numPr>
          <w:ilvl w:val="0"/>
          <w:numId w:val="11"/>
        </w:numPr>
        <w:tabs>
          <w:tab w:val="left" w:pos="426"/>
          <w:tab w:val="left" w:pos="851"/>
        </w:tabs>
        <w:spacing w:line="360" w:lineRule="auto"/>
        <w:ind w:left="426" w:hanging="426"/>
        <w:outlineLvl w:val="1"/>
        <w:rPr>
          <w:rFonts w:hint="eastAsia" w:ascii="宋体" w:hAnsi="宋体"/>
          <w:color w:val="auto"/>
          <w:sz w:val="24"/>
          <w:highlight w:val="none"/>
        </w:rPr>
      </w:pPr>
      <w:r>
        <w:rPr>
          <w:rFonts w:ascii="宋体" w:hAnsi="宋体"/>
          <w:color w:val="auto"/>
          <w:sz w:val="24"/>
          <w:highlight w:val="none"/>
        </w:rPr>
        <w:t>《资格审查要求》中对格式有要求的，除招标文件另有规定外，均为“实质性格式”文件。</w:t>
      </w:r>
    </w:p>
    <w:p>
      <w:pPr>
        <w:numPr>
          <w:ilvl w:val="0"/>
          <w:numId w:val="11"/>
        </w:numPr>
        <w:tabs>
          <w:tab w:val="left" w:pos="426"/>
          <w:tab w:val="left" w:pos="851"/>
        </w:tabs>
        <w:spacing w:line="360" w:lineRule="auto"/>
        <w:ind w:left="426" w:hanging="426"/>
        <w:outlineLvl w:val="1"/>
        <w:rPr>
          <w:rFonts w:hint="eastAsia" w:ascii="宋体" w:hAnsi="宋体"/>
          <w:color w:val="auto"/>
          <w:sz w:val="24"/>
          <w:highlight w:val="none"/>
        </w:rPr>
      </w:pPr>
      <w:r>
        <w:rPr>
          <w:rFonts w:ascii="宋体" w:hAnsi="宋体"/>
          <w:color w:val="auto"/>
          <w:sz w:val="24"/>
          <w:highlight w:val="none"/>
        </w:rPr>
        <w:t>投标人《资格证明文件》有任何一项不符合《资格审查要求》的，资格审查不合格，其</w:t>
      </w:r>
      <w:r>
        <w:rPr>
          <w:rFonts w:ascii="宋体" w:hAnsi="宋体"/>
          <w:b/>
          <w:color w:val="auto"/>
          <w:sz w:val="24"/>
          <w:highlight w:val="none"/>
        </w:rPr>
        <w:t>投标无效</w:t>
      </w:r>
      <w:r>
        <w:rPr>
          <w:rFonts w:ascii="宋体" w:hAnsi="宋体"/>
          <w:color w:val="auto"/>
          <w:sz w:val="24"/>
          <w:highlight w:val="none"/>
        </w:rPr>
        <w:t>。</w:t>
      </w:r>
    </w:p>
    <w:p>
      <w:pPr>
        <w:numPr>
          <w:ilvl w:val="0"/>
          <w:numId w:val="11"/>
        </w:numPr>
        <w:tabs>
          <w:tab w:val="left" w:pos="426"/>
          <w:tab w:val="left" w:pos="851"/>
        </w:tabs>
        <w:spacing w:line="360" w:lineRule="auto"/>
        <w:ind w:left="426" w:hanging="426"/>
        <w:outlineLvl w:val="1"/>
        <w:rPr>
          <w:rFonts w:hint="eastAsia" w:ascii="宋体" w:hAnsi="宋体"/>
          <w:color w:val="auto"/>
          <w:sz w:val="24"/>
          <w:highlight w:val="none"/>
        </w:rPr>
      </w:pPr>
      <w:r>
        <w:rPr>
          <w:rFonts w:ascii="宋体" w:hAnsi="宋体"/>
          <w:color w:val="auto"/>
          <w:sz w:val="24"/>
          <w:highlight w:val="none"/>
        </w:rPr>
        <w:t>资格审查合格的投标人不足3家的，不进行评标。</w:t>
      </w:r>
    </w:p>
    <w:p>
      <w:pPr>
        <w:widowControl/>
        <w:jc w:val="left"/>
        <w:rPr>
          <w:rFonts w:hint="eastAsia" w:ascii="宋体" w:hAnsi="宋体"/>
          <w:color w:val="auto"/>
          <w:sz w:val="24"/>
          <w:highlight w:val="none"/>
        </w:rPr>
      </w:pPr>
    </w:p>
    <w:p>
      <w:pPr>
        <w:tabs>
          <w:tab w:val="left" w:pos="360"/>
          <w:tab w:val="left" w:pos="900"/>
        </w:tabs>
        <w:spacing w:line="360" w:lineRule="auto"/>
        <w:jc w:val="center"/>
        <w:outlineLvl w:val="1"/>
        <w:rPr>
          <w:rFonts w:hint="eastAsia" w:ascii="宋体" w:hAnsi="宋体"/>
          <w:b/>
          <w:color w:val="auto"/>
          <w:sz w:val="24"/>
          <w:highlight w:val="none"/>
        </w:rPr>
      </w:pPr>
      <w:r>
        <w:rPr>
          <w:rFonts w:ascii="宋体" w:hAnsi="宋体"/>
          <w:b/>
          <w:color w:val="auto"/>
          <w:sz w:val="24"/>
          <w:highlight w:val="none"/>
        </w:rPr>
        <w:t>二、资格审查要求</w:t>
      </w:r>
    </w:p>
    <w:tbl>
      <w:tblPr>
        <w:tblStyle w:val="33"/>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4"/>
        <w:gridCol w:w="1982"/>
        <w:gridCol w:w="4824"/>
        <w:gridCol w:w="163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54" w:type="dxa"/>
            <w:vAlign w:val="center"/>
          </w:tcPr>
          <w:p>
            <w:pPr>
              <w:tabs>
                <w:tab w:val="left" w:pos="1080"/>
              </w:tabs>
              <w:jc w:val="center"/>
              <w:rPr>
                <w:rFonts w:hint="eastAsia" w:ascii="宋体" w:hAnsi="宋体"/>
                <w:b/>
                <w:color w:val="auto"/>
                <w:sz w:val="24"/>
                <w:highlight w:val="none"/>
              </w:rPr>
            </w:pPr>
            <w:bookmarkStart w:id="737" w:name="_Hlt487972895"/>
            <w:bookmarkEnd w:id="737"/>
            <w:r>
              <w:rPr>
                <w:rFonts w:ascii="宋体" w:hAnsi="宋体"/>
                <w:b/>
                <w:color w:val="auto"/>
                <w:sz w:val="24"/>
                <w:highlight w:val="none"/>
              </w:rPr>
              <w:t>序号</w:t>
            </w:r>
          </w:p>
        </w:tc>
        <w:tc>
          <w:tcPr>
            <w:tcW w:w="1067" w:type="dxa"/>
            <w:vAlign w:val="center"/>
          </w:tcPr>
          <w:p>
            <w:pPr>
              <w:tabs>
                <w:tab w:val="left" w:pos="1080"/>
              </w:tabs>
              <w:jc w:val="center"/>
              <w:rPr>
                <w:rFonts w:hint="eastAsia" w:ascii="宋体" w:hAnsi="宋体"/>
                <w:b/>
                <w:color w:val="auto"/>
                <w:sz w:val="24"/>
                <w:highlight w:val="none"/>
              </w:rPr>
            </w:pPr>
            <w:r>
              <w:rPr>
                <w:rFonts w:ascii="宋体" w:hAnsi="宋体"/>
                <w:b/>
                <w:color w:val="auto"/>
                <w:sz w:val="24"/>
                <w:highlight w:val="none"/>
              </w:rPr>
              <w:t>审查因素</w:t>
            </w:r>
          </w:p>
        </w:tc>
        <w:tc>
          <w:tcPr>
            <w:tcW w:w="2597" w:type="dxa"/>
            <w:vAlign w:val="center"/>
          </w:tcPr>
          <w:p>
            <w:pPr>
              <w:tabs>
                <w:tab w:val="left" w:pos="1080"/>
              </w:tabs>
              <w:jc w:val="center"/>
              <w:rPr>
                <w:rFonts w:hint="eastAsia" w:ascii="宋体" w:hAnsi="宋体"/>
                <w:b/>
                <w:color w:val="auto"/>
                <w:sz w:val="24"/>
                <w:highlight w:val="none"/>
              </w:rPr>
            </w:pPr>
            <w:r>
              <w:rPr>
                <w:rFonts w:ascii="宋体" w:hAnsi="宋体"/>
                <w:b/>
                <w:color w:val="auto"/>
                <w:sz w:val="24"/>
                <w:highlight w:val="none"/>
              </w:rPr>
              <w:t>审查内容</w:t>
            </w:r>
          </w:p>
        </w:tc>
        <w:tc>
          <w:tcPr>
            <w:tcW w:w="882" w:type="dxa"/>
            <w:vAlign w:val="center"/>
          </w:tcPr>
          <w:p>
            <w:pPr>
              <w:tabs>
                <w:tab w:val="left" w:pos="1080"/>
              </w:tabs>
              <w:jc w:val="center"/>
              <w:rPr>
                <w:rFonts w:hint="eastAsia" w:ascii="宋体" w:hAnsi="宋体"/>
                <w:b/>
                <w:color w:val="auto"/>
                <w:sz w:val="24"/>
                <w:highlight w:val="none"/>
              </w:rPr>
            </w:pPr>
            <w:r>
              <w:rPr>
                <w:rFonts w:ascii="宋体" w:hAnsi="宋体"/>
                <w:b/>
                <w:color w:val="auto"/>
                <w:sz w:val="24"/>
                <w:highlight w:val="none"/>
              </w:rPr>
              <w:t>格式要求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dxa"/>
            <w:vAlign w:val="center"/>
          </w:tcPr>
          <w:p>
            <w:pPr>
              <w:tabs>
                <w:tab w:val="left" w:pos="1080"/>
              </w:tabs>
              <w:jc w:val="center"/>
              <w:rPr>
                <w:rFonts w:hint="eastAsia" w:ascii="宋体" w:hAnsi="宋体"/>
                <w:color w:val="auto"/>
                <w:sz w:val="24"/>
                <w:highlight w:val="none"/>
              </w:rPr>
            </w:pPr>
            <w:r>
              <w:rPr>
                <w:rFonts w:ascii="宋体" w:hAnsi="宋体"/>
                <w:color w:val="auto"/>
                <w:sz w:val="24"/>
                <w:highlight w:val="none"/>
              </w:rPr>
              <w:t>1</w:t>
            </w:r>
          </w:p>
        </w:tc>
        <w:tc>
          <w:tcPr>
            <w:tcW w:w="1067" w:type="dxa"/>
            <w:vAlign w:val="center"/>
          </w:tcPr>
          <w:p>
            <w:pPr>
              <w:tabs>
                <w:tab w:val="left" w:pos="1080"/>
              </w:tabs>
              <w:rPr>
                <w:rFonts w:hint="eastAsia" w:ascii="宋体" w:hAnsi="宋体"/>
                <w:color w:val="auto"/>
                <w:sz w:val="24"/>
                <w:highlight w:val="none"/>
              </w:rPr>
            </w:pPr>
            <w:r>
              <w:rPr>
                <w:rFonts w:ascii="宋体" w:hAnsi="宋体"/>
                <w:color w:val="auto"/>
                <w:sz w:val="24"/>
                <w:highlight w:val="none"/>
              </w:rPr>
              <w:t>满足《中华人民共和国政府采购法》第二十二条规定及法律法规的其他规定</w:t>
            </w:r>
          </w:p>
        </w:tc>
        <w:tc>
          <w:tcPr>
            <w:tcW w:w="2597" w:type="dxa"/>
            <w:vAlign w:val="center"/>
          </w:tcPr>
          <w:p>
            <w:pPr>
              <w:tabs>
                <w:tab w:val="left" w:pos="1080"/>
              </w:tabs>
              <w:rPr>
                <w:rFonts w:hint="eastAsia" w:ascii="宋体" w:hAnsi="宋体"/>
                <w:color w:val="auto"/>
                <w:sz w:val="24"/>
                <w:highlight w:val="none"/>
              </w:rPr>
            </w:pPr>
            <w:r>
              <w:rPr>
                <w:rFonts w:ascii="宋体" w:hAnsi="宋体"/>
                <w:color w:val="auto"/>
                <w:sz w:val="24"/>
                <w:highlight w:val="none"/>
              </w:rPr>
              <w:t>具体规定见第一章《投标邀请》</w:t>
            </w:r>
          </w:p>
        </w:tc>
        <w:tc>
          <w:tcPr>
            <w:tcW w:w="882" w:type="dxa"/>
            <w:vAlign w:val="center"/>
          </w:tcPr>
          <w:p>
            <w:pPr>
              <w:tabs>
                <w:tab w:val="left" w:pos="1080"/>
              </w:tabs>
              <w:rPr>
                <w:rFonts w:hint="eastAsia" w:ascii="宋体" w:hAnsi="宋体"/>
                <w:color w:val="auto"/>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dxa"/>
            <w:vAlign w:val="center"/>
          </w:tcPr>
          <w:p>
            <w:pPr>
              <w:tabs>
                <w:tab w:val="left" w:pos="1080"/>
              </w:tabs>
              <w:jc w:val="center"/>
              <w:rPr>
                <w:rFonts w:hint="eastAsia" w:ascii="宋体" w:hAnsi="宋体"/>
                <w:color w:val="auto"/>
                <w:sz w:val="24"/>
                <w:highlight w:val="none"/>
              </w:rPr>
            </w:pPr>
            <w:r>
              <w:rPr>
                <w:rFonts w:ascii="宋体" w:hAnsi="宋体"/>
                <w:color w:val="auto"/>
                <w:sz w:val="24"/>
                <w:highlight w:val="none"/>
              </w:rPr>
              <w:t>1</w:t>
            </w:r>
            <w:r>
              <w:rPr>
                <w:rFonts w:hint="eastAsia" w:ascii="宋体" w:hAnsi="宋体"/>
                <w:color w:val="auto"/>
                <w:sz w:val="24"/>
                <w:highlight w:val="none"/>
              </w:rPr>
              <w:t>-1</w:t>
            </w:r>
          </w:p>
        </w:tc>
        <w:tc>
          <w:tcPr>
            <w:tcW w:w="1067" w:type="dxa"/>
            <w:vAlign w:val="center"/>
          </w:tcPr>
          <w:p>
            <w:pPr>
              <w:tabs>
                <w:tab w:val="left" w:pos="1080"/>
              </w:tabs>
              <w:rPr>
                <w:rFonts w:hint="eastAsia" w:ascii="宋体" w:hAnsi="宋体"/>
                <w:color w:val="auto"/>
                <w:sz w:val="24"/>
                <w:highlight w:val="none"/>
              </w:rPr>
            </w:pPr>
            <w:r>
              <w:rPr>
                <w:rFonts w:hint="eastAsia" w:ascii="宋体" w:hAnsi="宋体"/>
                <w:color w:val="auto"/>
                <w:sz w:val="24"/>
                <w:highlight w:val="none"/>
              </w:rPr>
              <w:t>投标人资格声明函</w:t>
            </w:r>
          </w:p>
        </w:tc>
        <w:tc>
          <w:tcPr>
            <w:tcW w:w="2597" w:type="dxa"/>
            <w:vAlign w:val="center"/>
          </w:tcPr>
          <w:p>
            <w:pPr>
              <w:tabs>
                <w:tab w:val="left" w:pos="1080"/>
              </w:tabs>
              <w:rPr>
                <w:rFonts w:hint="eastAsia" w:ascii="宋体" w:hAnsi="宋体"/>
                <w:color w:val="auto"/>
                <w:sz w:val="24"/>
                <w:highlight w:val="none"/>
              </w:rPr>
            </w:pPr>
            <w:r>
              <w:rPr>
                <w:rFonts w:ascii="宋体" w:hAnsi="宋体"/>
                <w:color w:val="auto"/>
                <w:sz w:val="24"/>
                <w:highlight w:val="none"/>
              </w:rPr>
              <w:t>提供了符合招标文件要求的《</w:t>
            </w:r>
            <w:r>
              <w:rPr>
                <w:rFonts w:hint="eastAsia" w:ascii="宋体" w:hAnsi="宋体"/>
                <w:color w:val="auto"/>
                <w:sz w:val="24"/>
                <w:highlight w:val="none"/>
              </w:rPr>
              <w:t>投标人资格声明函</w:t>
            </w:r>
            <w:r>
              <w:rPr>
                <w:rFonts w:ascii="宋体" w:hAnsi="宋体"/>
                <w:color w:val="auto"/>
                <w:sz w:val="24"/>
                <w:highlight w:val="none"/>
              </w:rPr>
              <w:t>》。</w:t>
            </w:r>
          </w:p>
        </w:tc>
        <w:tc>
          <w:tcPr>
            <w:tcW w:w="882" w:type="dxa"/>
            <w:vAlign w:val="center"/>
          </w:tcPr>
          <w:p>
            <w:pPr>
              <w:tabs>
                <w:tab w:val="left" w:pos="1080"/>
              </w:tabs>
              <w:rPr>
                <w:rFonts w:hint="eastAsia" w:ascii="宋体" w:hAnsi="宋体"/>
                <w:color w:val="auto"/>
                <w:sz w:val="24"/>
                <w:highlight w:val="none"/>
              </w:rPr>
            </w:pPr>
            <w:r>
              <w:rPr>
                <w:rFonts w:ascii="宋体" w:hAnsi="宋体"/>
                <w:color w:val="auto"/>
                <w:sz w:val="24"/>
                <w:highlight w:val="none"/>
              </w:rPr>
              <w:t>格式见《投标文件格式》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dxa"/>
            <w:vAlign w:val="center"/>
          </w:tcPr>
          <w:p>
            <w:pPr>
              <w:tabs>
                <w:tab w:val="left" w:pos="1080"/>
              </w:tabs>
              <w:jc w:val="center"/>
              <w:rPr>
                <w:rFonts w:hint="eastAsia" w:ascii="宋体" w:hAnsi="宋体"/>
                <w:color w:val="auto"/>
                <w:sz w:val="24"/>
                <w:highlight w:val="none"/>
              </w:rPr>
            </w:pPr>
            <w:r>
              <w:rPr>
                <w:rFonts w:hint="eastAsia" w:ascii="宋体" w:hAnsi="宋体"/>
                <w:color w:val="auto"/>
                <w:sz w:val="24"/>
                <w:highlight w:val="none"/>
              </w:rPr>
              <w:t>1-2</w:t>
            </w:r>
          </w:p>
        </w:tc>
        <w:tc>
          <w:tcPr>
            <w:tcW w:w="1067" w:type="dxa"/>
            <w:vAlign w:val="center"/>
          </w:tcPr>
          <w:p>
            <w:pPr>
              <w:tabs>
                <w:tab w:val="left" w:pos="1080"/>
              </w:tabs>
              <w:rPr>
                <w:rFonts w:hint="eastAsia" w:ascii="宋体" w:hAnsi="宋体"/>
                <w:color w:val="auto"/>
                <w:sz w:val="24"/>
                <w:highlight w:val="none"/>
              </w:rPr>
            </w:pPr>
            <w:r>
              <w:rPr>
                <w:rFonts w:ascii="宋体" w:hAnsi="宋体"/>
                <w:color w:val="auto"/>
                <w:sz w:val="24"/>
                <w:highlight w:val="none"/>
              </w:rPr>
              <w:t>投标人信用记录</w:t>
            </w:r>
          </w:p>
        </w:tc>
        <w:tc>
          <w:tcPr>
            <w:tcW w:w="2597" w:type="dxa"/>
            <w:vAlign w:val="center"/>
          </w:tcPr>
          <w:p>
            <w:pPr>
              <w:tabs>
                <w:tab w:val="left" w:pos="1080"/>
              </w:tabs>
              <w:rPr>
                <w:rFonts w:hint="eastAsia" w:ascii="宋体" w:hAnsi="宋体"/>
                <w:color w:val="auto"/>
                <w:sz w:val="24"/>
                <w:highlight w:val="none"/>
              </w:rPr>
            </w:pPr>
            <w:r>
              <w:rPr>
                <w:rFonts w:ascii="宋体" w:hAnsi="宋体"/>
                <w:color w:val="auto"/>
                <w:sz w:val="24"/>
                <w:highlight w:val="none"/>
              </w:rPr>
              <w:t>查询渠道：信用中国网站和中国政府采购网（</w:t>
            </w:r>
            <w:r>
              <w:rPr>
                <w:rFonts w:ascii="宋体" w:hAnsi="宋体"/>
                <w:color w:val="auto"/>
                <w:highlight w:val="none"/>
              </w:rPr>
              <w:t>www.creditchina.gov.cn</w:t>
            </w:r>
            <w:r>
              <w:rPr>
                <w:rFonts w:ascii="宋体" w:hAnsi="宋体"/>
                <w:color w:val="auto"/>
                <w:sz w:val="24"/>
                <w:highlight w:val="none"/>
              </w:rPr>
              <w:t>、</w:t>
            </w:r>
            <w:r>
              <w:rPr>
                <w:rFonts w:ascii="宋体" w:hAnsi="宋体"/>
                <w:color w:val="auto"/>
                <w:highlight w:val="none"/>
              </w:rPr>
              <w:t>www.ccgp.gov.cn</w:t>
            </w:r>
            <w:r>
              <w:rPr>
                <w:rFonts w:ascii="宋体" w:hAnsi="宋体"/>
                <w:color w:val="auto"/>
                <w:sz w:val="24"/>
                <w:highlight w:val="none"/>
              </w:rPr>
              <w:t>）；</w:t>
            </w:r>
          </w:p>
          <w:p>
            <w:pPr>
              <w:tabs>
                <w:tab w:val="left" w:pos="900"/>
                <w:tab w:val="left" w:pos="1980"/>
              </w:tabs>
              <w:rPr>
                <w:rFonts w:hint="eastAsia" w:ascii="宋体" w:hAnsi="宋体"/>
                <w:color w:val="auto"/>
                <w:sz w:val="24"/>
                <w:highlight w:val="none"/>
              </w:rPr>
            </w:pPr>
            <w:r>
              <w:rPr>
                <w:rFonts w:ascii="宋体" w:hAnsi="宋体"/>
                <w:color w:val="auto"/>
                <w:sz w:val="24"/>
                <w:highlight w:val="none"/>
              </w:rPr>
              <w:t>截止时点：投标截止时间以后、</w:t>
            </w:r>
            <w:r>
              <w:rPr>
                <w:rFonts w:hint="eastAsia" w:ascii="宋体" w:hAnsi="宋体"/>
                <w:color w:val="auto"/>
                <w:sz w:val="24"/>
                <w:highlight w:val="none"/>
              </w:rPr>
              <w:t>资格审查阶段采购人或</w:t>
            </w:r>
            <w:r>
              <w:rPr>
                <w:rFonts w:ascii="宋体" w:hAnsi="宋体"/>
                <w:color w:val="auto"/>
                <w:sz w:val="24"/>
                <w:highlight w:val="none"/>
              </w:rPr>
              <w:t>采购代理机构的实际查询时间；</w:t>
            </w:r>
          </w:p>
          <w:p>
            <w:pPr>
              <w:tabs>
                <w:tab w:val="left" w:pos="900"/>
                <w:tab w:val="left" w:pos="1980"/>
              </w:tabs>
              <w:rPr>
                <w:rFonts w:hint="eastAsia" w:ascii="宋体" w:hAnsi="宋体"/>
                <w:color w:val="auto"/>
                <w:sz w:val="24"/>
                <w:highlight w:val="none"/>
              </w:rPr>
            </w:pPr>
            <w:r>
              <w:rPr>
                <w:rFonts w:ascii="宋体" w:hAnsi="宋体"/>
                <w:color w:val="auto"/>
                <w:sz w:val="24"/>
                <w:highlight w:val="none"/>
              </w:rPr>
              <w:t>信用信息查询记录和证据留存具体方式：查询结果网页打印页作为查询记录和证据，与其他采购文件一并保存；</w:t>
            </w:r>
          </w:p>
          <w:p>
            <w:pPr>
              <w:tabs>
                <w:tab w:val="left" w:pos="1080"/>
              </w:tabs>
              <w:rPr>
                <w:rFonts w:hint="eastAsia" w:ascii="宋体" w:hAnsi="宋体"/>
                <w:color w:val="auto"/>
                <w:sz w:val="24"/>
                <w:highlight w:val="none"/>
              </w:rPr>
            </w:pPr>
            <w:r>
              <w:rPr>
                <w:rFonts w:ascii="宋体" w:hAnsi="宋体"/>
                <w:color w:val="auto"/>
                <w:sz w:val="24"/>
                <w:highlight w:val="none"/>
              </w:rPr>
              <w:t>信用信息的使用原则：经认定的被列入失信被执行人、重大税收违法案件当事人名单、政府采购严重违法失信行为记录名单的投标人，其</w:t>
            </w:r>
            <w:r>
              <w:rPr>
                <w:rFonts w:ascii="宋体" w:hAnsi="宋体"/>
                <w:b/>
                <w:color w:val="auto"/>
                <w:sz w:val="24"/>
                <w:highlight w:val="none"/>
              </w:rPr>
              <w:t>投标无效</w:t>
            </w:r>
            <w:r>
              <w:rPr>
                <w:rFonts w:ascii="宋体" w:hAnsi="宋体"/>
                <w:color w:val="auto"/>
                <w:sz w:val="24"/>
                <w:highlight w:val="none"/>
              </w:rPr>
              <w:t>。联合体形式投标的，联合体成员存在不良信用记录，视同联合体存在不良信用记录。</w:t>
            </w:r>
          </w:p>
        </w:tc>
        <w:tc>
          <w:tcPr>
            <w:tcW w:w="882" w:type="dxa"/>
            <w:vAlign w:val="center"/>
          </w:tcPr>
          <w:p>
            <w:pPr>
              <w:tabs>
                <w:tab w:val="left" w:pos="1080"/>
              </w:tabs>
              <w:rPr>
                <w:rFonts w:hint="eastAsia" w:ascii="宋体" w:hAnsi="宋体"/>
                <w:color w:val="auto"/>
                <w:sz w:val="24"/>
                <w:highlight w:val="none"/>
              </w:rPr>
            </w:pPr>
            <w:r>
              <w:rPr>
                <w:rFonts w:ascii="宋体" w:hAnsi="宋体"/>
                <w:color w:val="auto"/>
                <w:sz w:val="24"/>
                <w:highlight w:val="none"/>
              </w:rPr>
              <w:t>无须投标人提供，由采购人查询。</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dxa"/>
            <w:vAlign w:val="center"/>
          </w:tcPr>
          <w:p>
            <w:pPr>
              <w:tabs>
                <w:tab w:val="left" w:pos="1080"/>
              </w:tabs>
              <w:jc w:val="center"/>
              <w:rPr>
                <w:rFonts w:hint="eastAsia" w:ascii="宋体" w:hAnsi="宋体"/>
                <w:color w:val="auto"/>
                <w:sz w:val="24"/>
                <w:highlight w:val="none"/>
              </w:rPr>
            </w:pPr>
            <w:r>
              <w:rPr>
                <w:rFonts w:ascii="宋体" w:hAnsi="宋体"/>
                <w:color w:val="auto"/>
                <w:sz w:val="24"/>
                <w:highlight w:val="none"/>
              </w:rPr>
              <w:t>2</w:t>
            </w:r>
          </w:p>
        </w:tc>
        <w:tc>
          <w:tcPr>
            <w:tcW w:w="1067" w:type="dxa"/>
            <w:vAlign w:val="center"/>
          </w:tcPr>
          <w:p>
            <w:pPr>
              <w:tabs>
                <w:tab w:val="left" w:pos="1080"/>
              </w:tabs>
              <w:rPr>
                <w:rFonts w:hint="eastAsia" w:ascii="宋体" w:hAnsi="宋体"/>
                <w:color w:val="auto"/>
                <w:sz w:val="24"/>
                <w:highlight w:val="none"/>
              </w:rPr>
            </w:pPr>
            <w:r>
              <w:rPr>
                <w:rFonts w:ascii="宋体" w:hAnsi="宋体"/>
                <w:color w:val="auto"/>
                <w:sz w:val="24"/>
                <w:highlight w:val="none"/>
              </w:rPr>
              <w:t>落实政府采购政策需满足的资格要求</w:t>
            </w:r>
          </w:p>
        </w:tc>
        <w:tc>
          <w:tcPr>
            <w:tcW w:w="2597" w:type="dxa"/>
            <w:vAlign w:val="center"/>
          </w:tcPr>
          <w:p>
            <w:pPr>
              <w:tabs>
                <w:tab w:val="left" w:pos="1080"/>
              </w:tabs>
              <w:rPr>
                <w:rFonts w:hint="eastAsia" w:ascii="宋体" w:hAnsi="宋体"/>
                <w:color w:val="auto"/>
                <w:sz w:val="24"/>
                <w:highlight w:val="none"/>
              </w:rPr>
            </w:pPr>
            <w:r>
              <w:rPr>
                <w:rFonts w:ascii="宋体" w:hAnsi="宋体"/>
                <w:color w:val="auto"/>
                <w:sz w:val="24"/>
                <w:highlight w:val="none"/>
              </w:rPr>
              <w:t>具体要求见第一章《投标邀请》</w:t>
            </w:r>
          </w:p>
        </w:tc>
        <w:tc>
          <w:tcPr>
            <w:tcW w:w="882" w:type="dxa"/>
            <w:vAlign w:val="center"/>
          </w:tcPr>
          <w:p>
            <w:pPr>
              <w:tabs>
                <w:tab w:val="left" w:pos="1080"/>
              </w:tabs>
              <w:rPr>
                <w:rFonts w:hint="eastAsia" w:ascii="宋体" w:hAnsi="宋体"/>
                <w:color w:val="auto"/>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dxa"/>
            <w:vAlign w:val="center"/>
          </w:tcPr>
          <w:p>
            <w:pPr>
              <w:tabs>
                <w:tab w:val="left" w:pos="1080"/>
              </w:tabs>
              <w:jc w:val="center"/>
              <w:rPr>
                <w:rFonts w:hint="eastAsia" w:ascii="宋体" w:hAnsi="宋体"/>
                <w:color w:val="auto"/>
                <w:sz w:val="24"/>
                <w:highlight w:val="none"/>
              </w:rPr>
            </w:pPr>
            <w:r>
              <w:rPr>
                <w:color w:val="auto"/>
                <w:sz w:val="24"/>
                <w:highlight w:val="none"/>
              </w:rPr>
              <w:t>2-1</w:t>
            </w:r>
          </w:p>
        </w:tc>
        <w:tc>
          <w:tcPr>
            <w:tcW w:w="1067" w:type="dxa"/>
            <w:vAlign w:val="center"/>
          </w:tcPr>
          <w:p>
            <w:pPr>
              <w:tabs>
                <w:tab w:val="left" w:pos="1080"/>
              </w:tabs>
              <w:rPr>
                <w:rFonts w:hint="eastAsia" w:ascii="宋体" w:hAnsi="宋体"/>
                <w:color w:val="auto"/>
                <w:sz w:val="24"/>
                <w:highlight w:val="none"/>
              </w:rPr>
            </w:pPr>
            <w:r>
              <w:rPr>
                <w:color w:val="auto"/>
                <w:sz w:val="24"/>
                <w:highlight w:val="none"/>
              </w:rPr>
              <w:t>中小企业声明函</w:t>
            </w:r>
          </w:p>
        </w:tc>
        <w:tc>
          <w:tcPr>
            <w:tcW w:w="2597" w:type="dxa"/>
            <w:vAlign w:val="center"/>
          </w:tcPr>
          <w:p>
            <w:pPr>
              <w:tabs>
                <w:tab w:val="left" w:pos="1080"/>
              </w:tabs>
              <w:rPr>
                <w:color w:val="auto"/>
                <w:sz w:val="24"/>
                <w:highlight w:val="none"/>
              </w:rPr>
            </w:pPr>
            <w:r>
              <w:rPr>
                <w:rFonts w:hint="eastAsia"/>
                <w:color w:val="auto"/>
                <w:sz w:val="24"/>
                <w:highlight w:val="none"/>
              </w:rPr>
              <w:t>1、投标人单独投标的，应提供中小企业声明函；如为监狱企业或</w:t>
            </w:r>
            <w:r>
              <w:rPr>
                <w:color w:val="auto"/>
                <w:sz w:val="24"/>
                <w:highlight w:val="none"/>
              </w:rPr>
              <w:t>残疾人福利性单位</w:t>
            </w:r>
            <w:r>
              <w:rPr>
                <w:rFonts w:hint="eastAsia"/>
                <w:color w:val="auto"/>
                <w:sz w:val="24"/>
                <w:highlight w:val="none"/>
              </w:rPr>
              <w:t>，不必提供中小企业声明函，但须按注1或注2要求提供证明材料。</w:t>
            </w:r>
          </w:p>
          <w:p>
            <w:pPr>
              <w:tabs>
                <w:tab w:val="left" w:pos="1080"/>
              </w:tabs>
              <w:rPr>
                <w:color w:val="auto"/>
                <w:sz w:val="24"/>
                <w:highlight w:val="none"/>
              </w:rPr>
            </w:pPr>
            <w:r>
              <w:rPr>
                <w:rFonts w:hint="eastAsia"/>
                <w:color w:val="auto"/>
                <w:sz w:val="24"/>
                <w:highlight w:val="none"/>
              </w:rPr>
              <w:t>2、如招标文件</w:t>
            </w:r>
            <w:r>
              <w:rPr>
                <w:color w:val="auto"/>
                <w:sz w:val="24"/>
                <w:highlight w:val="none"/>
              </w:rPr>
              <w:t>要求以联合体形式参加或者要求合同分包的，</w:t>
            </w:r>
            <w:r>
              <w:rPr>
                <w:rFonts w:hint="eastAsia"/>
                <w:color w:val="auto"/>
                <w:sz w:val="24"/>
                <w:highlight w:val="none"/>
              </w:rPr>
              <w:t>且投标人为联合体或拟进行合同分包的，则</w:t>
            </w:r>
            <w:r>
              <w:rPr>
                <w:color w:val="auto"/>
                <w:sz w:val="24"/>
                <w:highlight w:val="none"/>
              </w:rPr>
              <w:t>联合体中的中小企业、签订分包意向协议的中小企业具体情况须在《中小企业声明函》中如实填报。</w:t>
            </w:r>
            <w:r>
              <w:rPr>
                <w:rFonts w:hint="eastAsia"/>
                <w:color w:val="auto"/>
                <w:sz w:val="24"/>
                <w:highlight w:val="none"/>
              </w:rPr>
              <w:t>上述中小企业如为监狱企业或</w:t>
            </w:r>
            <w:r>
              <w:rPr>
                <w:color w:val="auto"/>
                <w:sz w:val="24"/>
                <w:highlight w:val="none"/>
              </w:rPr>
              <w:t>残疾人福利性单位</w:t>
            </w:r>
            <w:r>
              <w:rPr>
                <w:rFonts w:hint="eastAsia"/>
                <w:color w:val="auto"/>
                <w:sz w:val="24"/>
                <w:highlight w:val="none"/>
              </w:rPr>
              <w:t>应在声明函中如实列明单位性质，并按注1或注2要求提供证明材料。</w:t>
            </w:r>
          </w:p>
          <w:p>
            <w:pPr>
              <w:tabs>
                <w:tab w:val="left" w:pos="1080"/>
              </w:tabs>
              <w:rPr>
                <w:color w:val="auto"/>
                <w:sz w:val="24"/>
                <w:highlight w:val="none"/>
              </w:rPr>
            </w:pPr>
          </w:p>
          <w:p>
            <w:pPr>
              <w:tabs>
                <w:tab w:val="left" w:pos="1080"/>
              </w:tabs>
              <w:rPr>
                <w:color w:val="auto"/>
                <w:sz w:val="24"/>
                <w:highlight w:val="none"/>
              </w:rPr>
            </w:pPr>
            <w:r>
              <w:rPr>
                <w:rFonts w:hint="eastAsia"/>
                <w:color w:val="auto"/>
                <w:sz w:val="24"/>
                <w:highlight w:val="none"/>
              </w:rPr>
              <w:t>注1：</w:t>
            </w:r>
            <w:r>
              <w:rPr>
                <w:color w:val="auto"/>
                <w:sz w:val="24"/>
                <w:highlight w:val="none"/>
              </w:rPr>
              <w:t>监狱企业须提供由省级以上监狱管理局（常州市含教育矫治局）、戒毒管理局（含新疆生产建设兵团）出具的属于监狱企业的证明文件。</w:t>
            </w:r>
          </w:p>
          <w:p>
            <w:pPr>
              <w:tabs>
                <w:tab w:val="left" w:pos="1080"/>
              </w:tabs>
              <w:rPr>
                <w:rFonts w:hint="eastAsia" w:ascii="宋体" w:hAnsi="宋体"/>
                <w:color w:val="auto"/>
                <w:sz w:val="24"/>
                <w:highlight w:val="none"/>
              </w:rPr>
            </w:pPr>
            <w:r>
              <w:rPr>
                <w:rFonts w:hint="eastAsia"/>
                <w:color w:val="auto"/>
                <w:sz w:val="24"/>
                <w:highlight w:val="none"/>
              </w:rPr>
              <w:t>注2：</w:t>
            </w:r>
            <w:r>
              <w:rPr>
                <w:color w:val="auto"/>
                <w:sz w:val="24"/>
                <w:highlight w:val="none"/>
              </w:rPr>
              <w:t>残疾人福利性单位须按招标文件要求提供《残疾人福利性单位声明函》。</w:t>
            </w:r>
          </w:p>
        </w:tc>
        <w:tc>
          <w:tcPr>
            <w:tcW w:w="882" w:type="dxa"/>
            <w:vAlign w:val="center"/>
          </w:tcPr>
          <w:p>
            <w:pPr>
              <w:tabs>
                <w:tab w:val="left" w:pos="1080"/>
              </w:tabs>
              <w:rPr>
                <w:rFonts w:hint="eastAsia" w:ascii="宋体" w:hAnsi="宋体"/>
                <w:color w:val="auto"/>
                <w:sz w:val="24"/>
                <w:highlight w:val="none"/>
              </w:rPr>
            </w:pPr>
            <w:r>
              <w:rPr>
                <w:color w:val="auto"/>
                <w:sz w:val="24"/>
                <w:highlight w:val="none"/>
              </w:rPr>
              <w:t>格式见《投标文件格式》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dxa"/>
            <w:vAlign w:val="center"/>
          </w:tcPr>
          <w:p>
            <w:pPr>
              <w:tabs>
                <w:tab w:val="left" w:pos="1080"/>
              </w:tabs>
              <w:jc w:val="center"/>
              <w:rPr>
                <w:rFonts w:hint="eastAsia" w:ascii="宋体" w:hAnsi="宋体"/>
                <w:color w:val="auto"/>
                <w:sz w:val="24"/>
                <w:highlight w:val="none"/>
              </w:rPr>
            </w:pPr>
            <w:r>
              <w:rPr>
                <w:rFonts w:ascii="宋体" w:hAnsi="宋体"/>
                <w:color w:val="auto"/>
                <w:sz w:val="24"/>
                <w:highlight w:val="none"/>
              </w:rPr>
              <w:t>2-3</w:t>
            </w:r>
          </w:p>
        </w:tc>
        <w:tc>
          <w:tcPr>
            <w:tcW w:w="1067" w:type="dxa"/>
            <w:vAlign w:val="center"/>
          </w:tcPr>
          <w:p>
            <w:pPr>
              <w:tabs>
                <w:tab w:val="left" w:pos="1080"/>
              </w:tabs>
              <w:rPr>
                <w:rFonts w:hint="eastAsia" w:ascii="宋体" w:hAnsi="宋体"/>
                <w:color w:val="auto"/>
                <w:sz w:val="24"/>
                <w:highlight w:val="none"/>
              </w:rPr>
            </w:pPr>
            <w:r>
              <w:rPr>
                <w:rFonts w:ascii="宋体" w:hAnsi="宋体"/>
                <w:color w:val="auto"/>
                <w:sz w:val="24"/>
                <w:highlight w:val="none"/>
              </w:rPr>
              <w:t>其它落实政府采购政策的资格要求</w:t>
            </w:r>
          </w:p>
        </w:tc>
        <w:tc>
          <w:tcPr>
            <w:tcW w:w="2597" w:type="dxa"/>
            <w:vAlign w:val="center"/>
          </w:tcPr>
          <w:p>
            <w:pPr>
              <w:tabs>
                <w:tab w:val="left" w:pos="1080"/>
              </w:tabs>
              <w:rPr>
                <w:rFonts w:hint="eastAsia" w:ascii="宋体" w:hAnsi="宋体"/>
                <w:color w:val="auto"/>
                <w:sz w:val="24"/>
                <w:highlight w:val="none"/>
              </w:rPr>
            </w:pPr>
            <w:r>
              <w:rPr>
                <w:rFonts w:ascii="宋体" w:hAnsi="宋体"/>
                <w:color w:val="auto"/>
                <w:sz w:val="24"/>
                <w:highlight w:val="none"/>
              </w:rPr>
              <w:t>如有，见第一章《投标邀请》</w:t>
            </w:r>
          </w:p>
        </w:tc>
        <w:tc>
          <w:tcPr>
            <w:tcW w:w="882" w:type="dxa"/>
            <w:vAlign w:val="center"/>
          </w:tcPr>
          <w:p>
            <w:pPr>
              <w:tabs>
                <w:tab w:val="left" w:pos="1080"/>
              </w:tabs>
              <w:rPr>
                <w:rFonts w:hint="eastAsia" w:ascii="宋体" w:hAnsi="宋体"/>
                <w:color w:val="auto"/>
                <w:sz w:val="24"/>
                <w:highlight w:val="none"/>
              </w:rPr>
            </w:pPr>
            <w:r>
              <w:rPr>
                <w:rFonts w:ascii="宋体" w:hAnsi="宋体"/>
                <w:color w:val="auto"/>
                <w:sz w:val="24"/>
                <w:highlight w:val="none"/>
              </w:rPr>
              <w:t>提供证明文件的电子件或电子证照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dxa"/>
            <w:vAlign w:val="center"/>
          </w:tcPr>
          <w:p>
            <w:pPr>
              <w:tabs>
                <w:tab w:val="left" w:pos="1080"/>
              </w:tabs>
              <w:jc w:val="center"/>
              <w:rPr>
                <w:rFonts w:hint="eastAsia" w:ascii="宋体" w:hAnsi="宋体"/>
                <w:color w:val="auto"/>
                <w:sz w:val="24"/>
                <w:highlight w:val="none"/>
              </w:rPr>
            </w:pPr>
            <w:r>
              <w:rPr>
                <w:rFonts w:ascii="宋体" w:hAnsi="宋体"/>
                <w:color w:val="auto"/>
                <w:sz w:val="24"/>
                <w:highlight w:val="none"/>
              </w:rPr>
              <w:t>3</w:t>
            </w:r>
          </w:p>
        </w:tc>
        <w:tc>
          <w:tcPr>
            <w:tcW w:w="1067" w:type="dxa"/>
            <w:vAlign w:val="center"/>
          </w:tcPr>
          <w:p>
            <w:pPr>
              <w:tabs>
                <w:tab w:val="left" w:pos="1080"/>
              </w:tabs>
              <w:rPr>
                <w:rFonts w:hint="eastAsia" w:ascii="宋体" w:hAnsi="宋体"/>
                <w:color w:val="auto"/>
                <w:sz w:val="24"/>
                <w:highlight w:val="none"/>
              </w:rPr>
            </w:pPr>
            <w:r>
              <w:rPr>
                <w:rFonts w:ascii="宋体" w:hAnsi="宋体"/>
                <w:color w:val="auto"/>
                <w:sz w:val="24"/>
                <w:highlight w:val="none"/>
              </w:rPr>
              <w:t>本项目的特定资格要求</w:t>
            </w:r>
          </w:p>
        </w:tc>
        <w:tc>
          <w:tcPr>
            <w:tcW w:w="2597" w:type="dxa"/>
            <w:vAlign w:val="center"/>
          </w:tcPr>
          <w:p>
            <w:pPr>
              <w:tabs>
                <w:tab w:val="left" w:pos="1080"/>
              </w:tabs>
              <w:rPr>
                <w:rFonts w:hint="eastAsia" w:ascii="宋体" w:hAnsi="宋体"/>
                <w:color w:val="auto"/>
                <w:sz w:val="24"/>
                <w:highlight w:val="none"/>
              </w:rPr>
            </w:pPr>
            <w:r>
              <w:rPr>
                <w:rFonts w:ascii="宋体" w:hAnsi="宋体"/>
                <w:color w:val="auto"/>
                <w:sz w:val="24"/>
                <w:highlight w:val="none"/>
              </w:rPr>
              <w:t>如有，见第一章《投标邀请》</w:t>
            </w:r>
          </w:p>
        </w:tc>
        <w:tc>
          <w:tcPr>
            <w:tcW w:w="882" w:type="dxa"/>
            <w:vAlign w:val="center"/>
          </w:tcPr>
          <w:p>
            <w:pPr>
              <w:tabs>
                <w:tab w:val="left" w:pos="1080"/>
              </w:tabs>
              <w:rPr>
                <w:rFonts w:hint="eastAsia" w:ascii="宋体" w:hAnsi="宋体"/>
                <w:color w:val="auto"/>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134" w:hRule="atLeast"/>
        </w:trPr>
        <w:tc>
          <w:tcPr>
            <w:tcW w:w="454" w:type="dxa"/>
            <w:vAlign w:val="center"/>
          </w:tcPr>
          <w:p>
            <w:pPr>
              <w:tabs>
                <w:tab w:val="left" w:pos="1080"/>
              </w:tabs>
              <w:jc w:val="center"/>
              <w:rPr>
                <w:rFonts w:hint="eastAsia" w:ascii="宋体" w:hAnsi="宋体"/>
                <w:color w:val="auto"/>
                <w:sz w:val="24"/>
                <w:highlight w:val="none"/>
              </w:rPr>
            </w:pPr>
            <w:r>
              <w:rPr>
                <w:rFonts w:ascii="宋体" w:hAnsi="宋体"/>
                <w:color w:val="auto"/>
                <w:sz w:val="24"/>
                <w:highlight w:val="none"/>
              </w:rPr>
              <w:t>3-1</w:t>
            </w:r>
          </w:p>
        </w:tc>
        <w:tc>
          <w:tcPr>
            <w:tcW w:w="1067" w:type="dxa"/>
            <w:vAlign w:val="center"/>
          </w:tcPr>
          <w:p>
            <w:pPr>
              <w:tabs>
                <w:tab w:val="left" w:pos="1080"/>
              </w:tabs>
              <w:rPr>
                <w:rFonts w:hint="eastAsia" w:ascii="宋体" w:hAnsi="宋体"/>
                <w:color w:val="auto"/>
                <w:sz w:val="24"/>
                <w:highlight w:val="none"/>
              </w:rPr>
            </w:pPr>
            <w:r>
              <w:rPr>
                <w:rFonts w:ascii="宋体" w:hAnsi="宋体"/>
                <w:color w:val="auto"/>
                <w:sz w:val="24"/>
                <w:highlight w:val="none"/>
              </w:rPr>
              <w:t>是否接受联合体投标</w:t>
            </w:r>
          </w:p>
        </w:tc>
        <w:tc>
          <w:tcPr>
            <w:tcW w:w="2597" w:type="dxa"/>
            <w:vAlign w:val="center"/>
          </w:tcPr>
          <w:p>
            <w:pPr>
              <w:tabs>
                <w:tab w:val="left" w:pos="1080"/>
              </w:tabs>
              <w:rPr>
                <w:rFonts w:hint="eastAsia" w:ascii="宋体" w:hAnsi="宋体"/>
                <w:color w:val="auto"/>
                <w:sz w:val="24"/>
                <w:highlight w:val="none"/>
              </w:rPr>
            </w:pPr>
            <w:r>
              <w:rPr>
                <w:rFonts w:ascii="宋体" w:hAnsi="宋体"/>
                <w:color w:val="auto"/>
                <w:sz w:val="24"/>
                <w:highlight w:val="none"/>
              </w:rPr>
              <w:t>本项目不接受联合体投标</w:t>
            </w:r>
            <w:r>
              <w:rPr>
                <w:rFonts w:hint="eastAsia" w:ascii="宋体" w:hAnsi="宋体"/>
                <w:color w:val="auto"/>
                <w:sz w:val="24"/>
                <w:highlight w:val="none"/>
              </w:rPr>
              <w:t>时</w:t>
            </w:r>
            <w:r>
              <w:rPr>
                <w:rFonts w:ascii="宋体" w:hAnsi="宋体"/>
                <w:color w:val="auto"/>
                <w:sz w:val="24"/>
                <w:highlight w:val="none"/>
              </w:rPr>
              <w:t>，</w:t>
            </w:r>
            <w:r>
              <w:rPr>
                <w:rFonts w:hint="eastAsia" w:ascii="宋体" w:hAnsi="宋体"/>
                <w:color w:val="auto"/>
                <w:sz w:val="24"/>
                <w:highlight w:val="none"/>
              </w:rPr>
              <w:t>投标人不得为联合体</w:t>
            </w:r>
            <w:r>
              <w:rPr>
                <w:rFonts w:ascii="宋体" w:hAnsi="宋体"/>
                <w:color w:val="auto"/>
                <w:sz w:val="24"/>
                <w:highlight w:val="none"/>
              </w:rPr>
              <w:t>。</w:t>
            </w:r>
          </w:p>
        </w:tc>
        <w:tc>
          <w:tcPr>
            <w:tcW w:w="882" w:type="dxa"/>
            <w:vAlign w:val="center"/>
          </w:tcPr>
          <w:p>
            <w:pPr>
              <w:tabs>
                <w:tab w:val="left" w:pos="1080"/>
              </w:tabs>
              <w:rPr>
                <w:rFonts w:hint="eastAsia" w:ascii="宋体" w:hAnsi="宋体"/>
                <w:color w:val="auto"/>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0" w:hRule="atLeast"/>
        </w:trPr>
        <w:tc>
          <w:tcPr>
            <w:tcW w:w="454" w:type="dxa"/>
            <w:vAlign w:val="center"/>
          </w:tcPr>
          <w:p>
            <w:pPr>
              <w:tabs>
                <w:tab w:val="left" w:pos="1080"/>
              </w:tabs>
              <w:jc w:val="center"/>
              <w:rPr>
                <w:rFonts w:hint="eastAsia" w:ascii="宋体" w:hAnsi="宋体"/>
                <w:color w:val="auto"/>
                <w:sz w:val="24"/>
                <w:highlight w:val="none"/>
              </w:rPr>
            </w:pPr>
            <w:r>
              <w:rPr>
                <w:rFonts w:ascii="宋体" w:hAnsi="宋体"/>
                <w:color w:val="auto"/>
                <w:sz w:val="24"/>
                <w:highlight w:val="none"/>
              </w:rPr>
              <w:t>3-2</w:t>
            </w:r>
          </w:p>
        </w:tc>
        <w:tc>
          <w:tcPr>
            <w:tcW w:w="1067" w:type="dxa"/>
            <w:vAlign w:val="center"/>
          </w:tcPr>
          <w:p>
            <w:pPr>
              <w:tabs>
                <w:tab w:val="left" w:pos="1080"/>
              </w:tabs>
              <w:rPr>
                <w:rFonts w:hint="eastAsia" w:ascii="宋体" w:hAnsi="宋体"/>
                <w:color w:val="auto"/>
                <w:sz w:val="24"/>
                <w:highlight w:val="none"/>
              </w:rPr>
            </w:pPr>
            <w:r>
              <w:rPr>
                <w:rFonts w:ascii="宋体" w:hAnsi="宋体"/>
                <w:color w:val="auto"/>
                <w:sz w:val="24"/>
                <w:highlight w:val="none"/>
              </w:rPr>
              <w:t>其他特定资格要求</w:t>
            </w:r>
          </w:p>
        </w:tc>
        <w:tc>
          <w:tcPr>
            <w:tcW w:w="2597" w:type="dxa"/>
            <w:vAlign w:val="center"/>
          </w:tcPr>
          <w:p>
            <w:pPr>
              <w:tabs>
                <w:tab w:val="left" w:pos="1080"/>
              </w:tabs>
              <w:rPr>
                <w:rFonts w:hint="eastAsia" w:ascii="宋体" w:hAnsi="宋体"/>
                <w:color w:val="auto"/>
                <w:sz w:val="24"/>
                <w:highlight w:val="none"/>
              </w:rPr>
            </w:pPr>
            <w:r>
              <w:rPr>
                <w:rFonts w:hint="eastAsia" w:ascii="宋体" w:hAnsi="宋体"/>
                <w:b/>
                <w:bCs/>
                <w:color w:val="auto"/>
                <w:sz w:val="24"/>
                <w:highlight w:val="none"/>
              </w:rPr>
              <w:t>投标人</w:t>
            </w:r>
            <w:r>
              <w:rPr>
                <w:rFonts w:hint="eastAsia"/>
                <w:b/>
                <w:bCs/>
                <w:color w:val="auto"/>
                <w:sz w:val="24"/>
                <w:highlight w:val="none"/>
              </w:rPr>
              <w:t>须</w:t>
            </w:r>
            <w:r>
              <w:rPr>
                <w:rFonts w:hint="eastAsia" w:ascii="宋体" w:hAnsi="宋体"/>
                <w:b/>
                <w:bCs/>
                <w:color w:val="auto"/>
                <w:sz w:val="24"/>
                <w:highlight w:val="none"/>
              </w:rPr>
              <w:t>具有公安部门审批颁发的有效的《保安服务许可证》。</w:t>
            </w:r>
          </w:p>
        </w:tc>
        <w:tc>
          <w:tcPr>
            <w:tcW w:w="882" w:type="dxa"/>
            <w:vAlign w:val="center"/>
          </w:tcPr>
          <w:p>
            <w:pPr>
              <w:tabs>
                <w:tab w:val="left" w:pos="1080"/>
              </w:tabs>
              <w:rPr>
                <w:rFonts w:hint="eastAsia" w:ascii="宋体" w:hAnsi="宋体"/>
                <w:color w:val="auto"/>
                <w:sz w:val="24"/>
                <w:highlight w:val="none"/>
              </w:rPr>
            </w:pPr>
            <w:r>
              <w:rPr>
                <w:rFonts w:ascii="宋体" w:hAnsi="宋体"/>
                <w:color w:val="auto"/>
                <w:sz w:val="24"/>
                <w:highlight w:val="none"/>
              </w:rPr>
              <w:t>提供证明文件的电子件或电子证照</w:t>
            </w:r>
          </w:p>
        </w:tc>
      </w:tr>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735"/>
    </w:tbl>
    <w:p>
      <w:pPr>
        <w:widowControl/>
        <w:jc w:val="left"/>
        <w:rPr>
          <w:rFonts w:hint="eastAsia" w:ascii="宋体" w:hAnsi="宋体"/>
          <w:color w:val="auto"/>
          <w:sz w:val="24"/>
          <w:highlight w:val="none"/>
        </w:rPr>
      </w:pPr>
      <w:bookmarkStart w:id="738" w:name="_Toc127161490"/>
      <w:bookmarkStart w:id="739" w:name="_Toc226965858"/>
      <w:bookmarkStart w:id="740" w:name="_Toc353873940"/>
      <w:bookmarkStart w:id="741" w:name="_Toc127151779"/>
      <w:bookmarkStart w:id="742" w:name="_Toc353825550"/>
      <w:r>
        <w:rPr>
          <w:rFonts w:ascii="宋体" w:hAnsi="宋体"/>
          <w:color w:val="auto"/>
          <w:sz w:val="24"/>
          <w:highlight w:val="none"/>
        </w:rPr>
        <w:br w:type="page" w:clear="all"/>
      </w:r>
    </w:p>
    <w:p>
      <w:pPr>
        <w:spacing w:line="360" w:lineRule="auto"/>
        <w:jc w:val="center"/>
        <w:outlineLvl w:val="0"/>
        <w:rPr>
          <w:rFonts w:hint="eastAsia" w:ascii="宋体" w:hAnsi="宋体"/>
          <w:b/>
          <w:color w:val="auto"/>
          <w:sz w:val="36"/>
          <w:szCs w:val="36"/>
          <w:highlight w:val="none"/>
        </w:rPr>
      </w:pPr>
      <w:bookmarkStart w:id="743" w:name="_Toc29324"/>
      <w:r>
        <w:rPr>
          <w:rFonts w:ascii="宋体" w:hAnsi="宋体"/>
          <w:b/>
          <w:color w:val="auto"/>
          <w:sz w:val="36"/>
          <w:szCs w:val="36"/>
          <w:highlight w:val="none"/>
        </w:rPr>
        <w:t xml:space="preserve">第四章   </w:t>
      </w:r>
      <w:bookmarkEnd w:id="738"/>
      <w:bookmarkEnd w:id="739"/>
      <w:bookmarkEnd w:id="740"/>
      <w:bookmarkEnd w:id="741"/>
      <w:bookmarkEnd w:id="742"/>
      <w:bookmarkStart w:id="744" w:name="_Hlt164229061"/>
      <w:bookmarkEnd w:id="744"/>
      <w:r>
        <w:rPr>
          <w:rFonts w:ascii="宋体" w:hAnsi="宋体"/>
          <w:b/>
          <w:color w:val="auto"/>
          <w:sz w:val="36"/>
          <w:szCs w:val="36"/>
          <w:highlight w:val="none"/>
        </w:rPr>
        <w:t>评标程序、评标方法和评标标准</w:t>
      </w:r>
      <w:bookmarkEnd w:id="743"/>
    </w:p>
    <w:p>
      <w:pPr>
        <w:tabs>
          <w:tab w:val="left" w:pos="360"/>
          <w:tab w:val="left" w:pos="900"/>
        </w:tabs>
        <w:spacing w:line="360" w:lineRule="auto"/>
        <w:jc w:val="center"/>
        <w:outlineLvl w:val="1"/>
        <w:rPr>
          <w:rFonts w:hint="eastAsia" w:ascii="宋体" w:hAnsi="宋体"/>
          <w:b/>
          <w:color w:val="auto"/>
          <w:highlight w:val="none"/>
        </w:rPr>
      </w:pPr>
      <w:r>
        <w:rPr>
          <w:rFonts w:ascii="宋体" w:hAnsi="宋体"/>
          <w:b/>
          <w:color w:val="auto"/>
          <w:sz w:val="24"/>
          <w:highlight w:val="none"/>
        </w:rPr>
        <w:t>一、评标</w:t>
      </w:r>
      <w:r>
        <w:rPr>
          <w:rFonts w:hint="eastAsia" w:ascii="宋体" w:hAnsi="宋体"/>
          <w:b/>
          <w:color w:val="auto"/>
          <w:sz w:val="24"/>
          <w:highlight w:val="none"/>
        </w:rPr>
        <w:t>程序</w:t>
      </w:r>
    </w:p>
    <w:p>
      <w:pPr>
        <w:numPr>
          <w:ilvl w:val="0"/>
          <w:numId w:val="12"/>
        </w:numPr>
        <w:tabs>
          <w:tab w:val="left" w:pos="360"/>
        </w:tabs>
        <w:spacing w:line="360" w:lineRule="auto"/>
        <w:outlineLvl w:val="1"/>
        <w:rPr>
          <w:rFonts w:hint="eastAsia" w:ascii="宋体" w:hAnsi="宋体"/>
          <w:color w:val="auto"/>
          <w:sz w:val="24"/>
          <w:highlight w:val="none"/>
        </w:rPr>
      </w:pPr>
      <w:bookmarkStart w:id="745" w:name="_Toc150774746"/>
      <w:bookmarkStart w:id="746" w:name="_Toc265228379"/>
      <w:bookmarkStart w:id="747" w:name="_Toc151193855"/>
      <w:bookmarkStart w:id="748" w:name="_Toc142311043"/>
      <w:bookmarkStart w:id="749" w:name="_Toc149720834"/>
      <w:bookmarkStart w:id="750" w:name="_Toc164229236"/>
      <w:bookmarkStart w:id="751" w:name="_Toc127151541"/>
      <w:bookmarkStart w:id="752" w:name="_Toc150480779"/>
      <w:bookmarkStart w:id="753" w:name="_Toc164229382"/>
      <w:bookmarkStart w:id="754" w:name="_Toc264969231"/>
      <w:bookmarkStart w:id="755" w:name="_Toc164351635"/>
      <w:bookmarkStart w:id="756" w:name="_Toc150774641"/>
      <w:bookmarkStart w:id="757" w:name="_Toc305158809"/>
      <w:bookmarkStart w:id="758" w:name="_Toc195842906"/>
      <w:bookmarkStart w:id="759" w:name="_Toc151193711"/>
      <w:bookmarkStart w:id="760" w:name="_Toc164608810"/>
      <w:bookmarkStart w:id="761" w:name="_Toc151193783"/>
      <w:bookmarkStart w:id="762" w:name="_Toc226965731"/>
      <w:bookmarkStart w:id="763" w:name="_Toc151190168"/>
      <w:bookmarkStart w:id="764" w:name="_Toc127151742"/>
      <w:bookmarkStart w:id="765" w:name="_Toc226965814"/>
      <w:bookmarkStart w:id="766" w:name="_Toc151193639"/>
      <w:bookmarkStart w:id="767" w:name="_Toc305158883"/>
      <w:bookmarkStart w:id="768" w:name="_Toc226309785"/>
      <w:bookmarkStart w:id="769" w:name="_Toc127161455"/>
      <w:bookmarkStart w:id="770" w:name="_Toc164608655"/>
      <w:bookmarkStart w:id="771" w:name="_Toc151193929"/>
      <w:bookmarkStart w:id="772" w:name="_Toc150509292"/>
      <w:bookmarkStart w:id="773" w:name="_Toc226337237"/>
      <w:bookmarkStart w:id="774" w:name="_Toc353825551"/>
      <w:bookmarkStart w:id="775" w:name="_Toc353873941"/>
      <w:bookmarkStart w:id="776" w:name="_Toc226965828"/>
      <w:bookmarkStart w:id="777" w:name="_Toc305158897"/>
      <w:bookmarkStart w:id="778" w:name="_Toc353825545"/>
      <w:bookmarkStart w:id="779" w:name="_Toc150480793"/>
      <w:bookmarkStart w:id="780" w:name="_Toc353873665"/>
      <w:bookmarkStart w:id="781" w:name="_Toc265228393"/>
      <w:bookmarkStart w:id="782" w:name="_Toc142311057"/>
      <w:bookmarkStart w:id="783" w:name="_Toc150774760"/>
      <w:bookmarkStart w:id="784" w:name="_Toc305158823"/>
      <w:bookmarkStart w:id="785" w:name="_Toc264969245"/>
      <w:bookmarkStart w:id="786" w:name="_Toc353873935"/>
      <w:bookmarkStart w:id="787" w:name="_Toc226337251"/>
      <w:bookmarkStart w:id="788" w:name="_Toc127151555"/>
      <w:bookmarkStart w:id="789" w:name="_Toc195842920"/>
      <w:r>
        <w:rPr>
          <w:rFonts w:ascii="宋体" w:hAnsi="宋体"/>
          <w:color w:val="auto"/>
          <w:sz w:val="24"/>
          <w:highlight w:val="none"/>
        </w:rPr>
        <w:t>投标文件的符合性审查</w:t>
      </w:r>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p>
    <w:p>
      <w:pPr>
        <w:numPr>
          <w:ilvl w:val="1"/>
          <w:numId w:val="12"/>
        </w:numPr>
        <w:tabs>
          <w:tab w:val="left" w:pos="1080"/>
        </w:tabs>
        <w:spacing w:line="360" w:lineRule="auto"/>
        <w:ind w:left="1077" w:hanging="720"/>
        <w:rPr>
          <w:rFonts w:hint="eastAsia" w:ascii="宋体" w:hAnsi="宋体"/>
          <w:color w:val="auto"/>
          <w:sz w:val="24"/>
          <w:highlight w:val="none"/>
        </w:rPr>
      </w:pPr>
      <w:r>
        <w:rPr>
          <w:rFonts w:ascii="宋体" w:hAnsi="宋体"/>
          <w:color w:val="auto"/>
          <w:sz w:val="24"/>
          <w:highlight w:val="none"/>
        </w:rPr>
        <w:t>评标委员会对资格审查合格的投标人的投标文件进行符合性审查，以确定其是否满足招标文件的实质性要求。</w:t>
      </w:r>
      <w:bookmarkStart w:id="790" w:name="_Toc520356167"/>
    </w:p>
    <w:p>
      <w:pPr>
        <w:numPr>
          <w:ilvl w:val="1"/>
          <w:numId w:val="12"/>
        </w:numPr>
        <w:tabs>
          <w:tab w:val="left" w:pos="1080"/>
        </w:tabs>
        <w:spacing w:line="360" w:lineRule="auto"/>
        <w:ind w:left="1077" w:hanging="720"/>
        <w:rPr>
          <w:rFonts w:hint="eastAsia" w:ascii="宋体" w:hAnsi="宋体"/>
          <w:color w:val="auto"/>
          <w:sz w:val="24"/>
          <w:highlight w:val="none"/>
        </w:rPr>
      </w:pPr>
      <w:r>
        <w:rPr>
          <w:rFonts w:ascii="宋体" w:hAnsi="宋体"/>
          <w:color w:val="auto"/>
          <w:sz w:val="24"/>
          <w:highlight w:val="none"/>
        </w:rPr>
        <w:t>评标委员会根据《符合性审查</w:t>
      </w:r>
      <w:r>
        <w:rPr>
          <w:rFonts w:hint="eastAsia" w:ascii="宋体" w:hAnsi="宋体"/>
          <w:color w:val="auto"/>
          <w:sz w:val="24"/>
          <w:highlight w:val="none"/>
        </w:rPr>
        <w:t>要求</w:t>
      </w:r>
      <w:r>
        <w:rPr>
          <w:rFonts w:ascii="宋体" w:hAnsi="宋体"/>
          <w:color w:val="auto"/>
          <w:sz w:val="24"/>
          <w:highlight w:val="none"/>
        </w:rPr>
        <w:t>》中规定的审查因素和审查内容，对投标人的投标文件是否实质上响应招标文件进行符合性审查，并形成符合性审查评审结果。</w:t>
      </w:r>
      <w:r>
        <w:rPr>
          <w:rFonts w:hint="eastAsia" w:ascii="宋体" w:hAnsi="宋体"/>
          <w:color w:val="auto"/>
          <w:sz w:val="24"/>
          <w:highlight w:val="none"/>
        </w:rPr>
        <w:t>投标人《商务技术文件》有任何一项不符合</w:t>
      </w:r>
      <w:r>
        <w:rPr>
          <w:rFonts w:ascii="宋体" w:hAnsi="宋体"/>
          <w:color w:val="auto"/>
          <w:sz w:val="24"/>
          <w:highlight w:val="none"/>
        </w:rPr>
        <w:t>《符合性审查</w:t>
      </w:r>
      <w:r>
        <w:rPr>
          <w:rFonts w:hint="eastAsia" w:ascii="宋体" w:hAnsi="宋体"/>
          <w:color w:val="auto"/>
          <w:sz w:val="24"/>
          <w:highlight w:val="none"/>
        </w:rPr>
        <w:t>要求</w:t>
      </w:r>
      <w:r>
        <w:rPr>
          <w:rFonts w:ascii="宋体" w:hAnsi="宋体"/>
          <w:color w:val="auto"/>
          <w:sz w:val="24"/>
          <w:highlight w:val="none"/>
        </w:rPr>
        <w:t>》</w:t>
      </w:r>
      <w:bookmarkEnd w:id="790"/>
      <w:r>
        <w:rPr>
          <w:rFonts w:hint="eastAsia" w:ascii="宋体" w:hAnsi="宋体"/>
          <w:color w:val="auto"/>
          <w:sz w:val="24"/>
          <w:highlight w:val="none"/>
        </w:rPr>
        <w:t>要求的，</w:t>
      </w:r>
      <w:r>
        <w:rPr>
          <w:rFonts w:hint="eastAsia" w:ascii="宋体" w:hAnsi="宋体"/>
          <w:b/>
          <w:color w:val="auto"/>
          <w:sz w:val="24"/>
          <w:highlight w:val="none"/>
        </w:rPr>
        <w:t>投标无效</w:t>
      </w:r>
      <w:r>
        <w:rPr>
          <w:rFonts w:hint="eastAsia" w:ascii="宋体" w:hAnsi="宋体"/>
          <w:color w:val="auto"/>
          <w:sz w:val="24"/>
          <w:highlight w:val="none"/>
        </w:rPr>
        <w:t>。</w:t>
      </w:r>
    </w:p>
    <w:p>
      <w:pPr>
        <w:tabs>
          <w:tab w:val="left" w:pos="900"/>
          <w:tab w:val="left" w:pos="1080"/>
          <w:tab w:val="left" w:pos="1589"/>
        </w:tabs>
        <w:spacing w:line="360" w:lineRule="auto"/>
        <w:ind w:hanging="357"/>
        <w:jc w:val="center"/>
        <w:rPr>
          <w:rFonts w:hint="eastAsia" w:ascii="宋体" w:hAnsi="宋体"/>
          <w:b/>
          <w:color w:val="auto"/>
          <w:sz w:val="24"/>
          <w:highlight w:val="none"/>
        </w:rPr>
      </w:pPr>
      <w:r>
        <w:rPr>
          <w:rFonts w:ascii="宋体" w:hAnsi="宋体"/>
          <w:b/>
          <w:color w:val="auto"/>
          <w:sz w:val="24"/>
          <w:highlight w:val="none"/>
        </w:rPr>
        <w:t>符合性审查</w:t>
      </w:r>
      <w:r>
        <w:rPr>
          <w:rFonts w:hint="eastAsia" w:ascii="宋体" w:hAnsi="宋体"/>
          <w:b/>
          <w:color w:val="auto"/>
          <w:sz w:val="24"/>
          <w:highlight w:val="none"/>
        </w:rPr>
        <w:t>要求</w:t>
      </w:r>
    </w:p>
    <w:tbl>
      <w:tblPr>
        <w:tblStyle w:val="33"/>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40"/>
        <w:gridCol w:w="1794"/>
        <w:gridCol w:w="665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jc w:val="center"/>
        </w:trPr>
        <w:tc>
          <w:tcPr>
            <w:tcW w:w="404" w:type="dxa"/>
            <w:vAlign w:val="center"/>
          </w:tcPr>
          <w:p>
            <w:pPr>
              <w:widowControl/>
              <w:jc w:val="center"/>
              <w:rPr>
                <w:rFonts w:hint="eastAsia" w:ascii="宋体" w:hAnsi="宋体"/>
                <w:b/>
                <w:color w:val="auto"/>
                <w:sz w:val="24"/>
                <w:highlight w:val="none"/>
              </w:rPr>
            </w:pPr>
            <w:r>
              <w:rPr>
                <w:rFonts w:ascii="宋体" w:hAnsi="宋体"/>
                <w:b/>
                <w:color w:val="auto"/>
                <w:sz w:val="24"/>
                <w:highlight w:val="none"/>
              </w:rPr>
              <w:t>序号</w:t>
            </w:r>
          </w:p>
        </w:tc>
        <w:tc>
          <w:tcPr>
            <w:tcW w:w="976" w:type="dxa"/>
            <w:vAlign w:val="center"/>
          </w:tcPr>
          <w:p>
            <w:pPr>
              <w:widowControl/>
              <w:jc w:val="center"/>
              <w:rPr>
                <w:rFonts w:hint="eastAsia" w:ascii="宋体" w:hAnsi="宋体"/>
                <w:b/>
                <w:color w:val="auto"/>
                <w:sz w:val="24"/>
                <w:highlight w:val="none"/>
              </w:rPr>
            </w:pPr>
            <w:r>
              <w:rPr>
                <w:rFonts w:ascii="宋体" w:hAnsi="宋体"/>
                <w:b/>
                <w:color w:val="auto"/>
                <w:sz w:val="24"/>
                <w:highlight w:val="none"/>
              </w:rPr>
              <w:t>审查因素</w:t>
            </w:r>
          </w:p>
        </w:tc>
        <w:tc>
          <w:tcPr>
            <w:tcW w:w="3620" w:type="dxa"/>
            <w:vAlign w:val="center"/>
          </w:tcPr>
          <w:p>
            <w:pPr>
              <w:widowControl/>
              <w:jc w:val="center"/>
              <w:rPr>
                <w:rFonts w:hint="eastAsia" w:ascii="宋体" w:hAnsi="宋体"/>
                <w:b/>
                <w:color w:val="auto"/>
                <w:sz w:val="24"/>
                <w:highlight w:val="none"/>
              </w:rPr>
            </w:pPr>
            <w:r>
              <w:rPr>
                <w:rFonts w:ascii="宋体" w:hAnsi="宋体"/>
                <w:b/>
                <w:color w:val="auto"/>
                <w:sz w:val="24"/>
                <w:highlight w:val="none"/>
              </w:rPr>
              <w:t>审查内容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vAlign w:val="center"/>
          </w:tcPr>
          <w:p>
            <w:pPr>
              <w:widowControl/>
              <w:jc w:val="center"/>
              <w:rPr>
                <w:rFonts w:hint="eastAsia" w:ascii="宋体" w:hAnsi="宋体"/>
                <w:color w:val="auto"/>
                <w:sz w:val="24"/>
                <w:highlight w:val="none"/>
              </w:rPr>
            </w:pPr>
            <w:r>
              <w:rPr>
                <w:rFonts w:ascii="宋体" w:hAnsi="宋体"/>
                <w:color w:val="auto"/>
                <w:sz w:val="24"/>
                <w:highlight w:val="none"/>
              </w:rPr>
              <w:t>1</w:t>
            </w:r>
          </w:p>
        </w:tc>
        <w:tc>
          <w:tcPr>
            <w:tcW w:w="976" w:type="dxa"/>
            <w:vAlign w:val="center"/>
          </w:tcPr>
          <w:p>
            <w:pPr>
              <w:widowControl/>
              <w:jc w:val="left"/>
              <w:rPr>
                <w:rFonts w:hint="eastAsia" w:ascii="宋体" w:hAnsi="宋体"/>
                <w:color w:val="auto"/>
                <w:sz w:val="24"/>
                <w:highlight w:val="none"/>
              </w:rPr>
            </w:pPr>
            <w:r>
              <w:rPr>
                <w:rFonts w:hint="eastAsia" w:ascii="宋体" w:hAnsi="宋体"/>
                <w:color w:val="auto"/>
                <w:sz w:val="24"/>
                <w:highlight w:val="none"/>
              </w:rPr>
              <w:t>投标函、法定代表人资格证明书和政府采购供应商信用承诺书</w:t>
            </w:r>
          </w:p>
        </w:tc>
        <w:tc>
          <w:tcPr>
            <w:tcW w:w="3620" w:type="dxa"/>
            <w:vAlign w:val="center"/>
          </w:tcPr>
          <w:p>
            <w:pPr>
              <w:widowControl/>
              <w:jc w:val="left"/>
              <w:rPr>
                <w:rFonts w:hint="eastAsia" w:ascii="宋体" w:hAnsi="宋体"/>
                <w:color w:val="auto"/>
                <w:sz w:val="24"/>
                <w:highlight w:val="none"/>
              </w:rPr>
            </w:pPr>
            <w:r>
              <w:rPr>
                <w:rFonts w:ascii="宋体" w:hAnsi="宋体"/>
                <w:color w:val="auto"/>
                <w:sz w:val="24"/>
                <w:highlight w:val="none"/>
              </w:rPr>
              <w:t>按招标文件要求提供</w:t>
            </w:r>
            <w:r>
              <w:rPr>
                <w:rFonts w:hint="eastAsia" w:ascii="宋体" w:hAnsi="宋体"/>
                <w:color w:val="auto"/>
                <w:sz w:val="24"/>
                <w:highlight w:val="none"/>
              </w:rPr>
              <w:t>投标函、法定代表人资格证明书和政府采购供应商信用承诺书</w:t>
            </w:r>
            <w:r>
              <w:rPr>
                <w:rFonts w:ascii="宋体" w:hAnsi="宋体"/>
                <w:color w:val="auto"/>
                <w:sz w:val="24"/>
                <w:highlight w:val="none"/>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vAlign w:val="center"/>
          </w:tcPr>
          <w:p>
            <w:pPr>
              <w:widowControl/>
              <w:jc w:val="center"/>
              <w:rPr>
                <w:rFonts w:hint="eastAsia" w:ascii="宋体" w:hAnsi="宋体"/>
                <w:color w:val="auto"/>
                <w:sz w:val="24"/>
                <w:highlight w:val="none"/>
              </w:rPr>
            </w:pPr>
            <w:r>
              <w:rPr>
                <w:rFonts w:ascii="宋体" w:hAnsi="宋体"/>
                <w:color w:val="auto"/>
                <w:sz w:val="24"/>
                <w:highlight w:val="none"/>
              </w:rPr>
              <w:t>2</w:t>
            </w:r>
          </w:p>
        </w:tc>
        <w:tc>
          <w:tcPr>
            <w:tcW w:w="976" w:type="dxa"/>
            <w:vAlign w:val="center"/>
          </w:tcPr>
          <w:p>
            <w:pPr>
              <w:widowControl/>
              <w:jc w:val="left"/>
              <w:rPr>
                <w:rFonts w:hint="eastAsia" w:ascii="宋体" w:hAnsi="宋体"/>
                <w:color w:val="auto"/>
                <w:sz w:val="24"/>
                <w:highlight w:val="none"/>
              </w:rPr>
            </w:pPr>
            <w:r>
              <w:rPr>
                <w:rFonts w:ascii="宋体" w:hAnsi="宋体"/>
                <w:color w:val="auto"/>
                <w:sz w:val="24"/>
                <w:highlight w:val="none"/>
              </w:rPr>
              <w:t>投标完整性</w:t>
            </w:r>
          </w:p>
        </w:tc>
        <w:tc>
          <w:tcPr>
            <w:tcW w:w="3620" w:type="dxa"/>
            <w:vAlign w:val="center"/>
          </w:tcPr>
          <w:p>
            <w:pPr>
              <w:widowControl/>
              <w:jc w:val="left"/>
              <w:rPr>
                <w:rFonts w:hint="eastAsia" w:ascii="宋体" w:hAnsi="宋体"/>
                <w:color w:val="auto"/>
                <w:sz w:val="24"/>
                <w:highlight w:val="none"/>
              </w:rPr>
            </w:pPr>
            <w:r>
              <w:rPr>
                <w:rFonts w:hint="eastAsia" w:ascii="宋体" w:hAnsi="宋体"/>
                <w:color w:val="auto"/>
                <w:sz w:val="24"/>
                <w:highlight w:val="none"/>
              </w:rPr>
              <w:t>未</w:t>
            </w:r>
            <w:r>
              <w:rPr>
                <w:rFonts w:ascii="宋体" w:hAnsi="宋体"/>
                <w:color w:val="auto"/>
                <w:sz w:val="24"/>
                <w:highlight w:val="none"/>
              </w:rPr>
              <w:t>将一个采购包中的内容拆开投标；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vAlign w:val="center"/>
          </w:tcPr>
          <w:p>
            <w:pPr>
              <w:widowControl/>
              <w:jc w:val="center"/>
              <w:rPr>
                <w:rFonts w:hint="eastAsia" w:ascii="宋体" w:hAnsi="宋体"/>
                <w:color w:val="auto"/>
                <w:sz w:val="24"/>
                <w:highlight w:val="none"/>
              </w:rPr>
            </w:pPr>
            <w:r>
              <w:rPr>
                <w:rFonts w:ascii="宋体" w:hAnsi="宋体"/>
                <w:color w:val="auto"/>
                <w:sz w:val="24"/>
                <w:highlight w:val="none"/>
              </w:rPr>
              <w:t>3</w:t>
            </w:r>
          </w:p>
        </w:tc>
        <w:tc>
          <w:tcPr>
            <w:tcW w:w="976" w:type="dxa"/>
            <w:vAlign w:val="center"/>
          </w:tcPr>
          <w:p>
            <w:pPr>
              <w:widowControl/>
              <w:jc w:val="left"/>
              <w:rPr>
                <w:rFonts w:hint="eastAsia" w:ascii="宋体" w:hAnsi="宋体"/>
                <w:color w:val="auto"/>
                <w:sz w:val="24"/>
                <w:highlight w:val="none"/>
              </w:rPr>
            </w:pPr>
            <w:r>
              <w:rPr>
                <w:rFonts w:ascii="宋体" w:hAnsi="宋体"/>
                <w:color w:val="auto"/>
                <w:sz w:val="24"/>
                <w:highlight w:val="none"/>
              </w:rPr>
              <w:t>投标报价</w:t>
            </w:r>
          </w:p>
        </w:tc>
        <w:tc>
          <w:tcPr>
            <w:tcW w:w="3620" w:type="dxa"/>
            <w:vAlign w:val="center"/>
          </w:tcPr>
          <w:p>
            <w:pPr>
              <w:widowControl/>
              <w:jc w:val="left"/>
              <w:rPr>
                <w:rFonts w:hint="eastAsia" w:ascii="宋体" w:hAnsi="宋体"/>
                <w:color w:val="auto"/>
                <w:sz w:val="24"/>
                <w:highlight w:val="none"/>
              </w:rPr>
            </w:pPr>
            <w:r>
              <w:rPr>
                <w:rFonts w:ascii="宋体" w:hAnsi="宋体"/>
                <w:color w:val="auto"/>
                <w:sz w:val="24"/>
                <w:highlight w:val="none"/>
              </w:rPr>
              <w:t>投标报价</w:t>
            </w:r>
            <w:r>
              <w:rPr>
                <w:rFonts w:hint="eastAsia" w:ascii="宋体" w:hAnsi="宋体"/>
                <w:color w:val="auto"/>
                <w:sz w:val="24"/>
                <w:highlight w:val="none"/>
              </w:rPr>
              <w:t>未</w:t>
            </w:r>
            <w:r>
              <w:rPr>
                <w:rFonts w:ascii="宋体" w:hAnsi="宋体"/>
                <w:color w:val="auto"/>
                <w:sz w:val="24"/>
                <w:highlight w:val="none"/>
              </w:rPr>
              <w:t>超过招标文件中规定的项目/采购包预算金额或者项目/采购包最高限价；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vAlign w:val="center"/>
          </w:tcPr>
          <w:p>
            <w:pPr>
              <w:widowControl/>
              <w:jc w:val="center"/>
              <w:rPr>
                <w:rFonts w:hint="eastAsia" w:ascii="宋体" w:hAnsi="宋体"/>
                <w:color w:val="auto"/>
                <w:sz w:val="24"/>
                <w:highlight w:val="none"/>
              </w:rPr>
            </w:pPr>
            <w:r>
              <w:rPr>
                <w:rFonts w:ascii="宋体" w:hAnsi="宋体"/>
                <w:color w:val="auto"/>
                <w:sz w:val="24"/>
                <w:highlight w:val="none"/>
              </w:rPr>
              <w:t>4</w:t>
            </w:r>
          </w:p>
        </w:tc>
        <w:tc>
          <w:tcPr>
            <w:tcW w:w="976" w:type="dxa"/>
            <w:vAlign w:val="center"/>
          </w:tcPr>
          <w:p>
            <w:pPr>
              <w:widowControl/>
              <w:jc w:val="left"/>
              <w:rPr>
                <w:rFonts w:hint="eastAsia" w:ascii="宋体" w:hAnsi="宋体"/>
                <w:color w:val="auto"/>
                <w:sz w:val="24"/>
                <w:highlight w:val="none"/>
              </w:rPr>
            </w:pPr>
            <w:r>
              <w:rPr>
                <w:rFonts w:ascii="宋体" w:hAnsi="宋体"/>
                <w:color w:val="auto"/>
                <w:sz w:val="24"/>
                <w:highlight w:val="none"/>
              </w:rPr>
              <w:t>报价唯一性</w:t>
            </w:r>
          </w:p>
        </w:tc>
        <w:tc>
          <w:tcPr>
            <w:tcW w:w="3620" w:type="dxa"/>
            <w:vAlign w:val="center"/>
          </w:tcPr>
          <w:p>
            <w:pPr>
              <w:widowControl/>
              <w:jc w:val="left"/>
              <w:rPr>
                <w:rFonts w:hint="eastAsia" w:ascii="宋体" w:hAnsi="宋体"/>
                <w:color w:val="auto"/>
                <w:sz w:val="24"/>
                <w:highlight w:val="none"/>
              </w:rPr>
            </w:pPr>
            <w:r>
              <w:rPr>
                <w:rFonts w:ascii="宋体" w:hAnsi="宋体"/>
                <w:color w:val="auto"/>
                <w:sz w:val="24"/>
                <w:highlight w:val="none"/>
              </w:rPr>
              <w:t>投标文件</w:t>
            </w:r>
            <w:r>
              <w:rPr>
                <w:rFonts w:hint="eastAsia" w:ascii="宋体" w:hAnsi="宋体"/>
                <w:color w:val="auto"/>
                <w:sz w:val="24"/>
                <w:highlight w:val="none"/>
              </w:rPr>
              <w:t>未出现可选择性或可调整的报价（招标文件另有规定的除外）</w:t>
            </w:r>
            <w:r>
              <w:rPr>
                <w:rFonts w:ascii="宋体" w:hAnsi="宋体"/>
                <w:color w:val="auto"/>
                <w:sz w:val="24"/>
                <w:highlight w:val="none"/>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vAlign w:val="center"/>
          </w:tcPr>
          <w:p>
            <w:pPr>
              <w:widowControl/>
              <w:jc w:val="center"/>
              <w:rPr>
                <w:rFonts w:hint="eastAsia" w:ascii="宋体" w:hAnsi="宋体"/>
                <w:color w:val="auto"/>
                <w:sz w:val="24"/>
                <w:highlight w:val="none"/>
              </w:rPr>
            </w:pPr>
            <w:r>
              <w:rPr>
                <w:rFonts w:ascii="宋体" w:hAnsi="宋体"/>
                <w:color w:val="auto"/>
                <w:sz w:val="24"/>
                <w:highlight w:val="none"/>
              </w:rPr>
              <w:t>5</w:t>
            </w:r>
          </w:p>
        </w:tc>
        <w:tc>
          <w:tcPr>
            <w:tcW w:w="976" w:type="dxa"/>
            <w:vAlign w:val="center"/>
          </w:tcPr>
          <w:p>
            <w:pPr>
              <w:widowControl/>
              <w:jc w:val="left"/>
              <w:rPr>
                <w:rFonts w:hint="eastAsia" w:ascii="宋体" w:hAnsi="宋体"/>
                <w:color w:val="auto"/>
                <w:sz w:val="24"/>
                <w:highlight w:val="none"/>
              </w:rPr>
            </w:pPr>
            <w:r>
              <w:rPr>
                <w:rFonts w:ascii="宋体" w:hAnsi="宋体"/>
                <w:color w:val="auto"/>
                <w:sz w:val="24"/>
                <w:highlight w:val="none"/>
              </w:rPr>
              <w:t>投标有效期</w:t>
            </w:r>
          </w:p>
        </w:tc>
        <w:tc>
          <w:tcPr>
            <w:tcW w:w="3620" w:type="dxa"/>
            <w:vAlign w:val="center"/>
          </w:tcPr>
          <w:p>
            <w:pPr>
              <w:widowControl/>
              <w:jc w:val="left"/>
              <w:rPr>
                <w:rFonts w:hint="eastAsia" w:ascii="宋体" w:hAnsi="宋体"/>
                <w:color w:val="auto"/>
                <w:sz w:val="24"/>
                <w:highlight w:val="none"/>
              </w:rPr>
            </w:pPr>
            <w:r>
              <w:rPr>
                <w:rFonts w:ascii="宋体" w:hAnsi="宋体"/>
                <w:color w:val="auto"/>
                <w:sz w:val="24"/>
                <w:highlight w:val="none"/>
              </w:rPr>
              <w:t>投标文件中承诺的投标有效期</w:t>
            </w:r>
            <w:r>
              <w:rPr>
                <w:rFonts w:hint="eastAsia" w:ascii="宋体" w:hAnsi="宋体"/>
                <w:color w:val="auto"/>
                <w:sz w:val="24"/>
                <w:highlight w:val="none"/>
              </w:rPr>
              <w:t>满足</w:t>
            </w:r>
            <w:r>
              <w:rPr>
                <w:rFonts w:ascii="宋体" w:hAnsi="宋体"/>
                <w:color w:val="auto"/>
                <w:sz w:val="24"/>
                <w:highlight w:val="none"/>
              </w:rPr>
              <w:t>招标文件中载明的投标有效期的；</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vAlign w:val="center"/>
          </w:tcPr>
          <w:p>
            <w:pPr>
              <w:widowControl/>
              <w:jc w:val="center"/>
              <w:rPr>
                <w:rFonts w:hint="eastAsia" w:ascii="宋体" w:hAnsi="宋体"/>
                <w:color w:val="auto"/>
                <w:sz w:val="24"/>
                <w:highlight w:val="none"/>
              </w:rPr>
            </w:pPr>
            <w:r>
              <w:rPr>
                <w:rFonts w:ascii="宋体" w:hAnsi="宋体"/>
                <w:color w:val="auto"/>
                <w:sz w:val="24"/>
                <w:highlight w:val="none"/>
              </w:rPr>
              <w:t>6</w:t>
            </w:r>
          </w:p>
        </w:tc>
        <w:tc>
          <w:tcPr>
            <w:tcW w:w="976" w:type="dxa"/>
            <w:vAlign w:val="center"/>
          </w:tcPr>
          <w:p>
            <w:pPr>
              <w:widowControl/>
              <w:jc w:val="left"/>
              <w:rPr>
                <w:rFonts w:hint="eastAsia" w:ascii="宋体" w:hAnsi="宋体"/>
                <w:color w:val="auto"/>
                <w:sz w:val="24"/>
                <w:highlight w:val="none"/>
              </w:rPr>
            </w:pPr>
            <w:r>
              <w:rPr>
                <w:rFonts w:ascii="宋体" w:hAnsi="宋体"/>
                <w:color w:val="auto"/>
                <w:sz w:val="24"/>
                <w:highlight w:val="none"/>
              </w:rPr>
              <w:t>签署、加盖公章</w:t>
            </w:r>
          </w:p>
        </w:tc>
        <w:tc>
          <w:tcPr>
            <w:tcW w:w="3620" w:type="dxa"/>
            <w:vAlign w:val="center"/>
          </w:tcPr>
          <w:p>
            <w:pPr>
              <w:widowControl/>
              <w:jc w:val="left"/>
              <w:rPr>
                <w:rFonts w:hint="eastAsia" w:ascii="宋体" w:hAnsi="宋体"/>
                <w:color w:val="auto"/>
                <w:sz w:val="24"/>
                <w:highlight w:val="none"/>
              </w:rPr>
            </w:pPr>
            <w:r>
              <w:rPr>
                <w:rFonts w:ascii="宋体" w:hAnsi="宋体"/>
                <w:color w:val="auto"/>
                <w:sz w:val="24"/>
                <w:highlight w:val="none"/>
              </w:rPr>
              <w:t>按照招标文件要求签署、加盖公章的；</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vAlign w:val="center"/>
          </w:tcPr>
          <w:p>
            <w:pPr>
              <w:widowControl/>
              <w:jc w:val="center"/>
              <w:rPr>
                <w:rFonts w:hint="eastAsia" w:ascii="宋体" w:hAnsi="宋体"/>
                <w:color w:val="auto"/>
                <w:sz w:val="24"/>
                <w:highlight w:val="none"/>
              </w:rPr>
            </w:pPr>
            <w:r>
              <w:rPr>
                <w:rFonts w:hint="eastAsia" w:ascii="宋体" w:hAnsi="宋体"/>
                <w:color w:val="auto"/>
                <w:sz w:val="24"/>
                <w:highlight w:val="none"/>
              </w:rPr>
              <w:t>7</w:t>
            </w:r>
          </w:p>
        </w:tc>
        <w:tc>
          <w:tcPr>
            <w:tcW w:w="976" w:type="dxa"/>
            <w:vAlign w:val="center"/>
          </w:tcPr>
          <w:p>
            <w:pPr>
              <w:widowControl/>
              <w:jc w:val="left"/>
              <w:rPr>
                <w:rFonts w:hint="eastAsia" w:ascii="宋体" w:hAnsi="宋体"/>
                <w:color w:val="auto"/>
                <w:sz w:val="24"/>
                <w:highlight w:val="none"/>
              </w:rPr>
            </w:pPr>
            <w:r>
              <w:rPr>
                <w:rFonts w:hint="eastAsia" w:ascii="宋体" w:hAnsi="宋体"/>
                <w:color w:val="auto"/>
                <w:sz w:val="24"/>
                <w:highlight w:val="none"/>
              </w:rPr>
              <w:t>实质性格式</w:t>
            </w:r>
          </w:p>
        </w:tc>
        <w:tc>
          <w:tcPr>
            <w:tcW w:w="3620" w:type="dxa"/>
            <w:vAlign w:val="center"/>
          </w:tcPr>
          <w:p>
            <w:pPr>
              <w:widowControl/>
              <w:jc w:val="left"/>
              <w:rPr>
                <w:rFonts w:hint="eastAsia" w:ascii="宋体" w:hAnsi="宋体"/>
                <w:color w:val="auto"/>
                <w:sz w:val="24"/>
                <w:highlight w:val="none"/>
              </w:rPr>
            </w:pPr>
            <w:r>
              <w:rPr>
                <w:rFonts w:hint="eastAsia" w:ascii="宋体" w:hAnsi="宋体"/>
                <w:color w:val="auto"/>
                <w:sz w:val="24"/>
                <w:highlight w:val="none"/>
              </w:rPr>
              <w:t>标记为</w:t>
            </w:r>
            <w:r>
              <w:rPr>
                <w:rFonts w:ascii="宋体" w:hAnsi="宋体"/>
                <w:color w:val="auto"/>
                <w:sz w:val="24"/>
                <w:highlight w:val="none"/>
              </w:rPr>
              <w:t>“实质性格式”的</w:t>
            </w:r>
            <w:r>
              <w:rPr>
                <w:rFonts w:hint="eastAsia" w:ascii="宋体" w:hAnsi="宋体"/>
                <w:color w:val="auto"/>
                <w:sz w:val="24"/>
                <w:highlight w:val="none"/>
              </w:rPr>
              <w:t>文件均按</w:t>
            </w:r>
            <w:r>
              <w:rPr>
                <w:rFonts w:ascii="宋体" w:hAnsi="宋体"/>
                <w:color w:val="auto"/>
                <w:sz w:val="24"/>
                <w:highlight w:val="none"/>
              </w:rPr>
              <w:t>招标文件</w:t>
            </w:r>
            <w:r>
              <w:rPr>
                <w:rFonts w:hint="eastAsia" w:ascii="宋体" w:hAnsi="宋体"/>
                <w:color w:val="auto"/>
                <w:sz w:val="24"/>
                <w:highlight w:val="none"/>
              </w:rPr>
              <w:t>要求提供；</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vAlign w:val="center"/>
          </w:tcPr>
          <w:p>
            <w:pPr>
              <w:widowControl/>
              <w:jc w:val="center"/>
              <w:rPr>
                <w:rFonts w:hint="eastAsia" w:ascii="宋体" w:hAnsi="宋体"/>
                <w:color w:val="auto"/>
                <w:sz w:val="24"/>
                <w:highlight w:val="none"/>
              </w:rPr>
            </w:pPr>
            <w:r>
              <w:rPr>
                <w:rFonts w:ascii="宋体" w:hAnsi="宋体"/>
                <w:color w:val="auto"/>
                <w:sz w:val="24"/>
                <w:highlight w:val="none"/>
              </w:rPr>
              <w:t>8</w:t>
            </w:r>
          </w:p>
        </w:tc>
        <w:tc>
          <w:tcPr>
            <w:tcW w:w="976" w:type="dxa"/>
            <w:vAlign w:val="center"/>
          </w:tcPr>
          <w:p>
            <w:pPr>
              <w:widowControl/>
              <w:jc w:val="left"/>
              <w:rPr>
                <w:rFonts w:hint="eastAsia" w:ascii="宋体" w:hAnsi="宋体"/>
                <w:color w:val="auto"/>
                <w:sz w:val="24"/>
                <w:highlight w:val="none"/>
              </w:rPr>
            </w:pPr>
            <w:r>
              <w:rPr>
                <w:rFonts w:ascii="宋体" w:hAnsi="宋体" w:cs="Segoe UI Symbol"/>
                <w:color w:val="auto"/>
                <w:sz w:val="24"/>
                <w:highlight w:val="none"/>
              </w:rPr>
              <w:t>★</w:t>
            </w:r>
            <w:r>
              <w:rPr>
                <w:rFonts w:ascii="宋体" w:hAnsi="宋体"/>
                <w:color w:val="auto"/>
                <w:sz w:val="24"/>
                <w:highlight w:val="none"/>
              </w:rPr>
              <w:t>号条款响应</w:t>
            </w:r>
          </w:p>
        </w:tc>
        <w:tc>
          <w:tcPr>
            <w:tcW w:w="3620" w:type="dxa"/>
            <w:vAlign w:val="center"/>
          </w:tcPr>
          <w:p>
            <w:pPr>
              <w:widowControl/>
              <w:jc w:val="left"/>
              <w:rPr>
                <w:rFonts w:hint="eastAsia" w:ascii="宋体" w:hAnsi="宋体"/>
                <w:color w:val="auto"/>
                <w:sz w:val="24"/>
                <w:highlight w:val="none"/>
              </w:rPr>
            </w:pPr>
            <w:r>
              <w:rPr>
                <w:rFonts w:ascii="宋体" w:hAnsi="宋体"/>
                <w:color w:val="auto"/>
                <w:sz w:val="24"/>
                <w:highlight w:val="none"/>
              </w:rPr>
              <w:t>投标文件满足招标文件第五章《采购需求》中</w:t>
            </w:r>
            <w:r>
              <w:rPr>
                <w:rFonts w:ascii="宋体" w:hAnsi="宋体" w:cs="Segoe UI Symbol"/>
                <w:color w:val="auto"/>
                <w:sz w:val="24"/>
                <w:highlight w:val="none"/>
              </w:rPr>
              <w:t>★</w:t>
            </w:r>
            <w:r>
              <w:rPr>
                <w:rFonts w:ascii="宋体" w:hAnsi="宋体"/>
                <w:color w:val="auto"/>
                <w:sz w:val="24"/>
                <w:highlight w:val="none"/>
              </w:rPr>
              <w:t>号条款要求的；</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vAlign w:val="center"/>
          </w:tcPr>
          <w:p>
            <w:pPr>
              <w:widowControl/>
              <w:jc w:val="center"/>
              <w:rPr>
                <w:rFonts w:hint="eastAsia" w:ascii="宋体" w:hAnsi="宋体"/>
                <w:color w:val="auto"/>
                <w:sz w:val="24"/>
                <w:highlight w:val="none"/>
              </w:rPr>
            </w:pPr>
            <w:r>
              <w:rPr>
                <w:rFonts w:ascii="宋体" w:hAnsi="宋体"/>
                <w:color w:val="auto"/>
                <w:sz w:val="24"/>
                <w:highlight w:val="none"/>
              </w:rPr>
              <w:t>9</w:t>
            </w:r>
          </w:p>
        </w:tc>
        <w:tc>
          <w:tcPr>
            <w:tcW w:w="976" w:type="dxa"/>
            <w:vAlign w:val="center"/>
          </w:tcPr>
          <w:p>
            <w:pPr>
              <w:widowControl/>
              <w:jc w:val="left"/>
              <w:rPr>
                <w:rFonts w:hint="eastAsia" w:ascii="宋体" w:hAnsi="宋体"/>
                <w:color w:val="auto"/>
                <w:sz w:val="24"/>
                <w:highlight w:val="none"/>
              </w:rPr>
            </w:pPr>
            <w:r>
              <w:rPr>
                <w:rFonts w:ascii="宋体" w:hAnsi="宋体"/>
                <w:color w:val="auto"/>
                <w:sz w:val="24"/>
                <w:highlight w:val="none"/>
              </w:rPr>
              <w:t>分包承担主体资质（如有）</w:t>
            </w:r>
          </w:p>
        </w:tc>
        <w:tc>
          <w:tcPr>
            <w:tcW w:w="3620" w:type="dxa"/>
            <w:vAlign w:val="center"/>
          </w:tcPr>
          <w:p>
            <w:pPr>
              <w:widowControl/>
              <w:jc w:val="left"/>
              <w:rPr>
                <w:rFonts w:hint="eastAsia" w:ascii="宋体" w:hAnsi="宋体"/>
                <w:color w:val="auto"/>
                <w:sz w:val="24"/>
                <w:highlight w:val="none"/>
              </w:rPr>
            </w:pPr>
            <w:r>
              <w:rPr>
                <w:rFonts w:ascii="宋体" w:hAnsi="宋体"/>
                <w:color w:val="auto"/>
                <w:sz w:val="24"/>
                <w:highlight w:val="none"/>
              </w:rPr>
              <w:t>分包承担主体具备《投标人须知资料表》载明的资质条件</w:t>
            </w:r>
            <w:r>
              <w:rPr>
                <w:rFonts w:hint="eastAsia" w:ascii="宋体" w:hAnsi="宋体"/>
                <w:color w:val="auto"/>
                <w:sz w:val="24"/>
                <w:highlight w:val="none"/>
              </w:rPr>
              <w:t>且</w:t>
            </w:r>
            <w:r>
              <w:rPr>
                <w:rFonts w:ascii="宋体" w:hAnsi="宋体"/>
                <w:color w:val="auto"/>
                <w:sz w:val="24"/>
                <w:highlight w:val="none"/>
              </w:rPr>
              <w:t>提供</w:t>
            </w:r>
            <w:r>
              <w:rPr>
                <w:rFonts w:hint="eastAsia" w:ascii="宋体" w:hAnsi="宋体"/>
                <w:color w:val="auto"/>
                <w:sz w:val="24"/>
                <w:highlight w:val="none"/>
              </w:rPr>
              <w:t>了</w:t>
            </w:r>
            <w:r>
              <w:rPr>
                <w:rFonts w:ascii="宋体" w:hAnsi="宋体"/>
                <w:color w:val="auto"/>
                <w:sz w:val="24"/>
                <w:highlight w:val="none"/>
              </w:rPr>
              <w:t>资质证书电子件</w:t>
            </w:r>
            <w:r>
              <w:rPr>
                <w:rFonts w:hint="eastAsia" w:ascii="宋体" w:hAnsi="宋体"/>
                <w:color w:val="auto"/>
                <w:sz w:val="24"/>
                <w:highlight w:val="none"/>
              </w:rPr>
              <w:t>（如有）</w:t>
            </w:r>
            <w:r>
              <w:rPr>
                <w:rFonts w:ascii="宋体" w:hAnsi="宋体"/>
                <w:color w:val="auto"/>
                <w:sz w:val="24"/>
                <w:highlight w:val="none"/>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vAlign w:val="center"/>
          </w:tcPr>
          <w:p>
            <w:pPr>
              <w:widowControl/>
              <w:jc w:val="center"/>
              <w:rPr>
                <w:rFonts w:hint="eastAsia" w:ascii="宋体" w:hAnsi="宋体"/>
                <w:color w:val="auto"/>
                <w:sz w:val="24"/>
                <w:highlight w:val="none"/>
              </w:rPr>
            </w:pPr>
            <w:r>
              <w:rPr>
                <w:rFonts w:ascii="宋体" w:hAnsi="宋体"/>
                <w:color w:val="auto"/>
                <w:sz w:val="24"/>
                <w:highlight w:val="none"/>
              </w:rPr>
              <w:t>10</w:t>
            </w:r>
          </w:p>
        </w:tc>
        <w:tc>
          <w:tcPr>
            <w:tcW w:w="976" w:type="dxa"/>
            <w:vAlign w:val="center"/>
          </w:tcPr>
          <w:p>
            <w:pPr>
              <w:widowControl/>
              <w:jc w:val="left"/>
              <w:rPr>
                <w:rFonts w:hint="eastAsia" w:ascii="宋体" w:hAnsi="宋体"/>
                <w:color w:val="auto"/>
                <w:sz w:val="24"/>
                <w:highlight w:val="none"/>
              </w:rPr>
            </w:pPr>
            <w:r>
              <w:rPr>
                <w:rFonts w:ascii="宋体" w:hAnsi="宋体"/>
                <w:color w:val="auto"/>
                <w:sz w:val="24"/>
                <w:highlight w:val="none"/>
              </w:rPr>
              <w:t>分包意向协议</w:t>
            </w:r>
          </w:p>
          <w:p>
            <w:pPr>
              <w:widowControl/>
              <w:jc w:val="left"/>
              <w:rPr>
                <w:rFonts w:hint="eastAsia" w:ascii="宋体" w:hAnsi="宋体"/>
                <w:color w:val="auto"/>
                <w:sz w:val="24"/>
                <w:highlight w:val="none"/>
              </w:rPr>
            </w:pPr>
            <w:r>
              <w:rPr>
                <w:rFonts w:ascii="宋体" w:hAnsi="宋体"/>
                <w:color w:val="auto"/>
                <w:sz w:val="24"/>
                <w:highlight w:val="none"/>
              </w:rPr>
              <w:t>（如有）</w:t>
            </w:r>
          </w:p>
        </w:tc>
        <w:tc>
          <w:tcPr>
            <w:tcW w:w="3620" w:type="dxa"/>
            <w:vAlign w:val="center"/>
          </w:tcPr>
          <w:p>
            <w:pPr>
              <w:widowControl/>
              <w:jc w:val="left"/>
              <w:rPr>
                <w:rFonts w:hint="eastAsia" w:ascii="宋体" w:hAnsi="宋体"/>
                <w:color w:val="auto"/>
                <w:sz w:val="24"/>
                <w:highlight w:val="none"/>
              </w:rPr>
            </w:pPr>
            <w:r>
              <w:rPr>
                <w:rFonts w:ascii="宋体" w:hAnsi="宋体"/>
                <w:color w:val="auto"/>
                <w:sz w:val="24"/>
                <w:highlight w:val="none"/>
              </w:rPr>
              <w:t>按招标文件规定签订并提供分包意向协议原件的电子件的；</w:t>
            </w:r>
            <w:r>
              <w:rPr>
                <w:rFonts w:hint="eastAsia" w:ascii="宋体" w:hAnsi="宋体"/>
                <w:color w:val="auto"/>
                <w:sz w:val="24"/>
                <w:highlight w:val="none"/>
              </w:rPr>
              <w:t>（如有）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vAlign w:val="center"/>
          </w:tcPr>
          <w:p>
            <w:pPr>
              <w:widowControl/>
              <w:jc w:val="center"/>
              <w:rPr>
                <w:rFonts w:hint="eastAsia" w:ascii="宋体" w:hAnsi="宋体"/>
                <w:color w:val="auto"/>
                <w:sz w:val="24"/>
                <w:highlight w:val="none"/>
              </w:rPr>
            </w:pPr>
            <w:r>
              <w:rPr>
                <w:rFonts w:ascii="宋体" w:hAnsi="宋体"/>
                <w:color w:val="auto"/>
                <w:sz w:val="24"/>
                <w:highlight w:val="none"/>
              </w:rPr>
              <w:t>11</w:t>
            </w:r>
          </w:p>
        </w:tc>
        <w:tc>
          <w:tcPr>
            <w:tcW w:w="976" w:type="dxa"/>
            <w:vAlign w:val="center"/>
          </w:tcPr>
          <w:p>
            <w:pPr>
              <w:widowControl/>
              <w:jc w:val="left"/>
              <w:rPr>
                <w:rFonts w:hint="eastAsia" w:ascii="宋体" w:hAnsi="宋体"/>
                <w:color w:val="auto"/>
                <w:sz w:val="24"/>
                <w:highlight w:val="none"/>
              </w:rPr>
            </w:pPr>
            <w:r>
              <w:rPr>
                <w:rFonts w:ascii="宋体" w:hAnsi="宋体"/>
                <w:color w:val="auto"/>
                <w:sz w:val="24"/>
                <w:highlight w:val="none"/>
              </w:rPr>
              <w:t>报价的修正（如有）</w:t>
            </w:r>
          </w:p>
        </w:tc>
        <w:tc>
          <w:tcPr>
            <w:tcW w:w="3620" w:type="dxa"/>
            <w:vAlign w:val="center"/>
          </w:tcPr>
          <w:p>
            <w:pPr>
              <w:widowControl/>
              <w:jc w:val="left"/>
              <w:rPr>
                <w:rFonts w:hint="eastAsia" w:ascii="宋体" w:hAnsi="宋体"/>
                <w:color w:val="auto"/>
                <w:sz w:val="24"/>
                <w:highlight w:val="none"/>
              </w:rPr>
            </w:pPr>
            <w:r>
              <w:rPr>
                <w:rFonts w:hint="eastAsia" w:ascii="宋体" w:hAnsi="宋体"/>
                <w:color w:val="auto"/>
                <w:sz w:val="24"/>
                <w:highlight w:val="none"/>
              </w:rPr>
              <w:t>不涉及报价修正</w:t>
            </w:r>
            <w:r>
              <w:rPr>
                <w:rFonts w:ascii="宋体" w:hAnsi="宋体"/>
                <w:color w:val="auto"/>
                <w:sz w:val="24"/>
                <w:highlight w:val="none"/>
              </w:rPr>
              <w:t>，或投标文件报价出现前后不一致</w:t>
            </w:r>
            <w:r>
              <w:rPr>
                <w:rFonts w:hint="eastAsia" w:ascii="宋体" w:hAnsi="宋体"/>
                <w:color w:val="auto"/>
                <w:sz w:val="24"/>
                <w:highlight w:val="none"/>
              </w:rPr>
              <w:t>时</w:t>
            </w:r>
            <w:r>
              <w:rPr>
                <w:rFonts w:ascii="宋体" w:hAnsi="宋体"/>
                <w:color w:val="auto"/>
                <w:sz w:val="24"/>
                <w:highlight w:val="none"/>
              </w:rPr>
              <w:t>，投标人对修正后的报价予</w:t>
            </w:r>
            <w:r>
              <w:rPr>
                <w:rFonts w:hint="eastAsia" w:ascii="宋体" w:hAnsi="宋体"/>
                <w:color w:val="auto"/>
                <w:sz w:val="24"/>
                <w:highlight w:val="none"/>
              </w:rPr>
              <w:t>以</w:t>
            </w:r>
            <w:r>
              <w:rPr>
                <w:rFonts w:ascii="宋体" w:hAnsi="宋体"/>
                <w:color w:val="auto"/>
                <w:sz w:val="24"/>
                <w:highlight w:val="none"/>
              </w:rPr>
              <w:t>确认；（如有）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vAlign w:val="center"/>
          </w:tcPr>
          <w:p>
            <w:pPr>
              <w:widowControl/>
              <w:jc w:val="center"/>
              <w:rPr>
                <w:rFonts w:hint="eastAsia" w:ascii="宋体" w:hAnsi="宋体"/>
                <w:color w:val="auto"/>
                <w:sz w:val="24"/>
                <w:highlight w:val="none"/>
              </w:rPr>
            </w:pPr>
            <w:r>
              <w:rPr>
                <w:rFonts w:ascii="宋体" w:hAnsi="宋体"/>
                <w:color w:val="auto"/>
                <w:sz w:val="24"/>
                <w:highlight w:val="none"/>
              </w:rPr>
              <w:t>12</w:t>
            </w:r>
          </w:p>
        </w:tc>
        <w:tc>
          <w:tcPr>
            <w:tcW w:w="976" w:type="dxa"/>
            <w:vAlign w:val="center"/>
          </w:tcPr>
          <w:p>
            <w:pPr>
              <w:widowControl/>
              <w:jc w:val="left"/>
              <w:rPr>
                <w:rFonts w:hint="eastAsia" w:ascii="宋体" w:hAnsi="宋体"/>
                <w:color w:val="auto"/>
                <w:sz w:val="24"/>
                <w:highlight w:val="none"/>
              </w:rPr>
            </w:pPr>
            <w:r>
              <w:rPr>
                <w:rFonts w:ascii="宋体" w:hAnsi="宋体"/>
                <w:color w:val="auto"/>
                <w:sz w:val="24"/>
                <w:highlight w:val="none"/>
              </w:rPr>
              <w:t>报价合理性</w:t>
            </w:r>
          </w:p>
        </w:tc>
        <w:tc>
          <w:tcPr>
            <w:tcW w:w="3620" w:type="dxa"/>
            <w:vAlign w:val="center"/>
          </w:tcPr>
          <w:p>
            <w:pPr>
              <w:widowControl/>
              <w:jc w:val="left"/>
              <w:rPr>
                <w:rFonts w:hint="eastAsia" w:ascii="宋体" w:hAnsi="宋体"/>
                <w:color w:val="auto"/>
                <w:sz w:val="24"/>
                <w:highlight w:val="none"/>
              </w:rPr>
            </w:pPr>
            <w:r>
              <w:rPr>
                <w:rFonts w:ascii="宋体" w:hAnsi="宋体"/>
                <w:color w:val="auto"/>
                <w:sz w:val="24"/>
                <w:highlight w:val="none"/>
              </w:rPr>
              <w:t>报价合理，或</w:t>
            </w:r>
            <w:r>
              <w:rPr>
                <w:rFonts w:hint="eastAsia" w:ascii="宋体" w:hAnsi="宋体"/>
                <w:color w:val="auto"/>
                <w:sz w:val="24"/>
                <w:highlight w:val="none"/>
              </w:rPr>
              <w:t>投标人的报价明显低于其他通过符合性审查投标人的报价，</w:t>
            </w:r>
            <w:r>
              <w:rPr>
                <w:rFonts w:ascii="宋体" w:hAnsi="宋体"/>
                <w:color w:val="auto"/>
                <w:sz w:val="24"/>
                <w:highlight w:val="none"/>
              </w:rPr>
              <w:t>有可能影响产品质量或者不能诚信履约的</w:t>
            </w:r>
            <w:r>
              <w:rPr>
                <w:rFonts w:hint="eastAsia" w:ascii="宋体" w:hAnsi="宋体"/>
                <w:color w:val="auto"/>
                <w:sz w:val="24"/>
                <w:highlight w:val="none"/>
              </w:rPr>
              <w:t>，能够应评标委员会要求在规定时间内证明其报价合理性的</w:t>
            </w:r>
            <w:r>
              <w:rPr>
                <w:rFonts w:ascii="宋体" w:hAnsi="宋体"/>
                <w:color w:val="auto"/>
                <w:sz w:val="24"/>
                <w:highlight w:val="none"/>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vAlign w:val="center"/>
          </w:tcPr>
          <w:p>
            <w:pPr>
              <w:widowControl/>
              <w:jc w:val="center"/>
              <w:rPr>
                <w:rFonts w:hint="eastAsia" w:ascii="宋体" w:hAnsi="宋体"/>
                <w:color w:val="auto"/>
                <w:sz w:val="24"/>
                <w:highlight w:val="none"/>
              </w:rPr>
            </w:pPr>
            <w:r>
              <w:rPr>
                <w:rFonts w:ascii="宋体" w:hAnsi="宋体"/>
                <w:color w:val="auto"/>
                <w:sz w:val="24"/>
                <w:highlight w:val="none"/>
              </w:rPr>
              <w:t>13</w:t>
            </w:r>
          </w:p>
        </w:tc>
        <w:tc>
          <w:tcPr>
            <w:tcW w:w="976" w:type="dxa"/>
            <w:vAlign w:val="center"/>
          </w:tcPr>
          <w:p>
            <w:pPr>
              <w:widowControl/>
              <w:jc w:val="left"/>
              <w:rPr>
                <w:rFonts w:hint="eastAsia" w:ascii="宋体" w:hAnsi="宋体"/>
                <w:color w:val="auto"/>
                <w:sz w:val="24"/>
                <w:highlight w:val="none"/>
              </w:rPr>
            </w:pPr>
            <w:r>
              <w:rPr>
                <w:rFonts w:ascii="宋体" w:hAnsi="宋体"/>
                <w:color w:val="auto"/>
                <w:sz w:val="24"/>
                <w:highlight w:val="none"/>
              </w:rPr>
              <w:t>进口产品</w:t>
            </w:r>
          </w:p>
          <w:p>
            <w:pPr>
              <w:widowControl/>
              <w:jc w:val="left"/>
              <w:rPr>
                <w:rFonts w:hint="eastAsia" w:ascii="宋体" w:hAnsi="宋体"/>
                <w:color w:val="auto"/>
                <w:sz w:val="24"/>
                <w:highlight w:val="none"/>
              </w:rPr>
            </w:pPr>
            <w:r>
              <w:rPr>
                <w:rFonts w:ascii="宋体" w:hAnsi="宋体"/>
                <w:color w:val="auto"/>
                <w:sz w:val="24"/>
                <w:highlight w:val="none"/>
              </w:rPr>
              <w:t>（如有）</w:t>
            </w:r>
          </w:p>
        </w:tc>
        <w:tc>
          <w:tcPr>
            <w:tcW w:w="3620" w:type="dxa"/>
            <w:vAlign w:val="center"/>
          </w:tcPr>
          <w:p>
            <w:pPr>
              <w:widowControl/>
              <w:jc w:val="left"/>
              <w:rPr>
                <w:rFonts w:hint="eastAsia" w:ascii="宋体" w:hAnsi="宋体"/>
                <w:color w:val="auto"/>
                <w:sz w:val="24"/>
                <w:highlight w:val="none"/>
              </w:rPr>
            </w:pPr>
            <w:r>
              <w:rPr>
                <w:rFonts w:hint="eastAsia" w:ascii="宋体" w:hAnsi="宋体"/>
                <w:color w:val="auto"/>
                <w:sz w:val="24"/>
                <w:highlight w:val="none"/>
              </w:rPr>
              <w:t>招标文件</w:t>
            </w:r>
            <w:r>
              <w:rPr>
                <w:rFonts w:ascii="宋体" w:hAnsi="宋体"/>
                <w:color w:val="auto"/>
                <w:sz w:val="24"/>
                <w:highlight w:val="none"/>
              </w:rPr>
              <w:t>不接受进口产品投标</w:t>
            </w:r>
            <w:r>
              <w:rPr>
                <w:rFonts w:hint="eastAsia" w:ascii="宋体" w:hAnsi="宋体"/>
                <w:color w:val="auto"/>
                <w:sz w:val="24"/>
                <w:highlight w:val="none"/>
              </w:rPr>
              <w:t>的内容时</w:t>
            </w:r>
            <w:r>
              <w:rPr>
                <w:rFonts w:ascii="宋体" w:hAnsi="宋体"/>
                <w:color w:val="auto"/>
                <w:sz w:val="24"/>
                <w:highlight w:val="none"/>
              </w:rPr>
              <w:t>，</w:t>
            </w:r>
            <w:r>
              <w:rPr>
                <w:rFonts w:hint="eastAsia" w:ascii="宋体" w:hAnsi="宋体"/>
                <w:color w:val="auto"/>
                <w:sz w:val="24"/>
                <w:highlight w:val="none"/>
              </w:rPr>
              <w:t>投标人所投产品非进口产品的；</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vAlign w:val="center"/>
          </w:tcPr>
          <w:p>
            <w:pPr>
              <w:widowControl/>
              <w:jc w:val="center"/>
              <w:rPr>
                <w:rFonts w:hint="eastAsia" w:ascii="宋体" w:hAnsi="宋体"/>
                <w:color w:val="auto"/>
                <w:sz w:val="24"/>
                <w:highlight w:val="none"/>
              </w:rPr>
            </w:pPr>
            <w:r>
              <w:rPr>
                <w:rFonts w:ascii="宋体" w:hAnsi="宋体"/>
                <w:color w:val="auto"/>
                <w:sz w:val="24"/>
                <w:highlight w:val="none"/>
              </w:rPr>
              <w:t>14</w:t>
            </w:r>
          </w:p>
        </w:tc>
        <w:tc>
          <w:tcPr>
            <w:tcW w:w="976" w:type="dxa"/>
            <w:vAlign w:val="center"/>
          </w:tcPr>
          <w:p>
            <w:pPr>
              <w:widowControl/>
              <w:jc w:val="left"/>
              <w:rPr>
                <w:rFonts w:hint="eastAsia" w:ascii="宋体" w:hAnsi="宋体"/>
                <w:color w:val="auto"/>
                <w:sz w:val="24"/>
                <w:highlight w:val="none"/>
              </w:rPr>
            </w:pPr>
            <w:r>
              <w:rPr>
                <w:rFonts w:ascii="宋体" w:hAnsi="宋体"/>
                <w:color w:val="auto"/>
                <w:sz w:val="24"/>
                <w:highlight w:val="none"/>
              </w:rPr>
              <w:t>国家有关部门对投标人的投标产品有强制性规定或要求的</w:t>
            </w:r>
          </w:p>
        </w:tc>
        <w:tc>
          <w:tcPr>
            <w:tcW w:w="3620" w:type="dxa"/>
            <w:vAlign w:val="center"/>
          </w:tcPr>
          <w:p>
            <w:pPr>
              <w:widowControl/>
              <w:jc w:val="left"/>
              <w:rPr>
                <w:rFonts w:hint="eastAsia" w:ascii="宋体" w:hAnsi="宋体"/>
                <w:color w:val="auto"/>
                <w:sz w:val="24"/>
                <w:highlight w:val="none"/>
              </w:rPr>
            </w:pPr>
            <w:r>
              <w:rPr>
                <w:rFonts w:ascii="宋体" w:hAnsi="宋体"/>
                <w:color w:val="auto"/>
                <w:sz w:val="24"/>
                <w:highlight w:val="none"/>
              </w:rPr>
              <w:t>国家有关部门对投标人的投标产品有强制性规定或要求的（如相应技术、安全、节能和环保等），投标人的投标产品</w:t>
            </w:r>
            <w:r>
              <w:rPr>
                <w:rFonts w:hint="eastAsia" w:ascii="宋体" w:hAnsi="宋体"/>
                <w:color w:val="auto"/>
                <w:sz w:val="24"/>
                <w:highlight w:val="none"/>
              </w:rPr>
              <w:t>应</w:t>
            </w:r>
            <w:r>
              <w:rPr>
                <w:rFonts w:ascii="宋体" w:hAnsi="宋体"/>
                <w:color w:val="auto"/>
                <w:sz w:val="24"/>
                <w:highlight w:val="none"/>
              </w:rPr>
              <w:t>符合相应规定或要求</w:t>
            </w:r>
            <w:r>
              <w:rPr>
                <w:rFonts w:hint="eastAsia" w:ascii="宋体" w:hAnsi="宋体"/>
                <w:color w:val="auto"/>
                <w:sz w:val="24"/>
                <w:highlight w:val="none"/>
              </w:rPr>
              <w:t>，并提供证明文件电子件：</w:t>
            </w:r>
          </w:p>
          <w:p>
            <w:pPr>
              <w:widowControl/>
              <w:jc w:val="left"/>
              <w:rPr>
                <w:rFonts w:hint="eastAsia" w:ascii="宋体" w:hAnsi="宋体"/>
                <w:color w:val="auto"/>
                <w:sz w:val="24"/>
                <w:highlight w:val="none"/>
              </w:rPr>
            </w:pPr>
            <w:r>
              <w:rPr>
                <w:rFonts w:hint="eastAsia" w:ascii="宋体" w:hAnsi="宋体"/>
                <w:color w:val="auto"/>
                <w:sz w:val="24"/>
                <w:highlight w:val="none"/>
              </w:rPr>
              <w:t>1）</w:t>
            </w:r>
            <w:r>
              <w:rPr>
                <w:rFonts w:ascii="宋体" w:hAnsi="宋体"/>
                <w:color w:val="auto"/>
                <w:sz w:val="24"/>
                <w:highlight w:val="none"/>
              </w:rPr>
              <w:t>采购的产品若属于《节能产品政府采购品目清单》范围中政府强制采购产品，则投标人所报产品必须获得国家确定的认证机构出具的、处于有效期之内的节能产品认证证书；</w:t>
            </w:r>
          </w:p>
          <w:p>
            <w:pPr>
              <w:widowControl/>
              <w:jc w:val="left"/>
              <w:rPr>
                <w:rFonts w:hint="eastAsia" w:ascii="宋体" w:hAnsi="宋体"/>
                <w:color w:val="auto"/>
                <w:sz w:val="24"/>
                <w:highlight w:val="none"/>
              </w:rPr>
            </w:pPr>
            <w:r>
              <w:rPr>
                <w:rFonts w:hint="eastAsia" w:ascii="宋体" w:hAnsi="宋体"/>
                <w:color w:val="auto"/>
                <w:sz w:val="24"/>
                <w:highlight w:val="none"/>
              </w:rPr>
              <w:t>2）</w:t>
            </w:r>
            <w:r>
              <w:rPr>
                <w:rFonts w:ascii="宋体" w:hAnsi="宋体"/>
                <w:color w:val="auto"/>
                <w:sz w:val="24"/>
                <w:highlight w:val="none"/>
              </w:rPr>
              <w:t>投标产品如涉及计算机信息系统安全专用产品的，须</w:t>
            </w:r>
            <w:r>
              <w:rPr>
                <w:rFonts w:hint="eastAsia" w:ascii="宋体" w:hAnsi="宋体"/>
                <w:color w:val="auto"/>
                <w:sz w:val="24"/>
                <w:highlight w:val="none"/>
              </w:rPr>
              <w:t>提供</w:t>
            </w:r>
            <w:r>
              <w:rPr>
                <w:rFonts w:ascii="宋体" w:hAnsi="宋体"/>
                <w:color w:val="auto"/>
                <w:sz w:val="24"/>
                <w:highlight w:val="none"/>
              </w:rPr>
              <w:t>公安部颁发的计算机信息系统安全专用产品销售许可证；</w:t>
            </w:r>
          </w:p>
          <w:p>
            <w:pPr>
              <w:widowControl/>
              <w:jc w:val="left"/>
              <w:rPr>
                <w:rFonts w:hint="eastAsia" w:ascii="宋体" w:hAnsi="宋体"/>
                <w:color w:val="auto"/>
                <w:sz w:val="24"/>
                <w:highlight w:val="none"/>
              </w:rPr>
            </w:pPr>
            <w:r>
              <w:rPr>
                <w:rFonts w:ascii="宋体" w:hAnsi="宋体"/>
                <w:color w:val="auto"/>
                <w:sz w:val="24"/>
                <w:highlight w:val="none"/>
              </w:rPr>
              <w:t>3</w:t>
            </w:r>
            <w:r>
              <w:rPr>
                <w:rFonts w:hint="eastAsia" w:ascii="宋体" w:hAnsi="宋体"/>
                <w:color w:val="auto"/>
                <w:sz w:val="24"/>
                <w:highlight w:val="none"/>
              </w:rPr>
              <w:t>）</w:t>
            </w:r>
            <w:r>
              <w:rPr>
                <w:rFonts w:ascii="宋体" w:hAnsi="宋体"/>
                <w:color w:val="auto"/>
                <w:sz w:val="24"/>
                <w:highlight w:val="none"/>
              </w:rPr>
              <w:t>投标产品如有属于开展国家信息安全产品认证产品范围的，须</w:t>
            </w:r>
            <w:r>
              <w:rPr>
                <w:rFonts w:hint="eastAsia" w:ascii="宋体" w:hAnsi="宋体"/>
                <w:color w:val="auto"/>
                <w:sz w:val="24"/>
                <w:highlight w:val="none"/>
              </w:rPr>
              <w:t>提供</w:t>
            </w:r>
            <w:r>
              <w:rPr>
                <w:rFonts w:ascii="宋体" w:hAnsi="宋体"/>
                <w:color w:val="auto"/>
                <w:sz w:val="24"/>
                <w:highlight w:val="none"/>
              </w:rPr>
              <w:t>由中国网络安全审查技术与认证中心（原中国信息安全认证中心）按国家标准认证颁发的有效认证证书等）；</w:t>
            </w:r>
          </w:p>
          <w:p>
            <w:pPr>
              <w:widowControl/>
              <w:jc w:val="left"/>
              <w:rPr>
                <w:rFonts w:hint="eastAsia" w:ascii="宋体" w:hAnsi="宋体"/>
                <w:color w:val="auto"/>
                <w:sz w:val="24"/>
                <w:highlight w:val="none"/>
              </w:rPr>
            </w:pPr>
            <w:r>
              <w:rPr>
                <w:rFonts w:hint="eastAsia" w:ascii="宋体" w:hAnsi="宋体"/>
                <w:color w:val="auto"/>
                <w:sz w:val="24"/>
                <w:highlight w:val="none"/>
              </w:rPr>
              <w:t>4）</w:t>
            </w:r>
            <w:r>
              <w:rPr>
                <w:rFonts w:ascii="宋体" w:hAnsi="宋体"/>
                <w:color w:val="auto"/>
                <w:sz w:val="24"/>
                <w:highlight w:val="none"/>
              </w:rPr>
              <w:t>国家有特殊信息安全要求的项目，采购产品涉及无线局域网产品和含有无线局域网功能的计算机、通信设备、打印机、复印机、投影仪等产品的，投标产品须为符合国家无线局域网安全标准（GB 1</w:t>
            </w:r>
            <w:r>
              <w:rPr>
                <w:rFonts w:hint="eastAsia" w:ascii="宋体" w:hAnsi="宋体"/>
                <w:color w:val="auto"/>
                <w:sz w:val="24"/>
                <w:highlight w:val="none"/>
                <w:lang w:eastAsia="zh-CN"/>
              </w:rPr>
              <w:t>564</w:t>
            </w:r>
            <w:r>
              <w:rPr>
                <w:rFonts w:ascii="宋体" w:hAnsi="宋体"/>
                <w:color w:val="auto"/>
                <w:sz w:val="24"/>
                <w:highlight w:val="none"/>
              </w:rPr>
              <w:t>9.11/1102）并通过国家产品认证的产品；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vAlign w:val="center"/>
          </w:tcPr>
          <w:p>
            <w:pPr>
              <w:widowControl/>
              <w:jc w:val="center"/>
              <w:rPr>
                <w:rFonts w:hint="eastAsia" w:ascii="宋体" w:hAnsi="宋体"/>
                <w:color w:val="auto"/>
                <w:sz w:val="24"/>
                <w:highlight w:val="none"/>
              </w:rPr>
            </w:pPr>
            <w:r>
              <w:rPr>
                <w:rFonts w:ascii="宋体" w:hAnsi="宋体"/>
                <w:color w:val="auto"/>
                <w:sz w:val="24"/>
                <w:highlight w:val="none"/>
              </w:rPr>
              <w:t>15</w:t>
            </w:r>
          </w:p>
        </w:tc>
        <w:tc>
          <w:tcPr>
            <w:tcW w:w="976" w:type="dxa"/>
            <w:vAlign w:val="center"/>
          </w:tcPr>
          <w:p>
            <w:pPr>
              <w:widowControl/>
              <w:jc w:val="left"/>
              <w:rPr>
                <w:rFonts w:hint="eastAsia" w:ascii="宋体" w:hAnsi="宋体"/>
                <w:color w:val="auto"/>
                <w:sz w:val="24"/>
                <w:highlight w:val="none"/>
              </w:rPr>
            </w:pPr>
            <w:r>
              <w:rPr>
                <w:rFonts w:ascii="宋体" w:hAnsi="宋体"/>
                <w:color w:val="auto"/>
                <w:sz w:val="24"/>
                <w:highlight w:val="none"/>
              </w:rPr>
              <w:t>公平竞争</w:t>
            </w:r>
          </w:p>
        </w:tc>
        <w:tc>
          <w:tcPr>
            <w:tcW w:w="3620" w:type="dxa"/>
            <w:vAlign w:val="center"/>
          </w:tcPr>
          <w:p>
            <w:pPr>
              <w:widowControl/>
              <w:jc w:val="left"/>
              <w:rPr>
                <w:rFonts w:hint="eastAsia" w:ascii="宋体" w:hAnsi="宋体"/>
                <w:color w:val="auto"/>
                <w:sz w:val="24"/>
                <w:highlight w:val="none"/>
              </w:rPr>
            </w:pPr>
            <w:r>
              <w:rPr>
                <w:rFonts w:ascii="宋体" w:hAnsi="宋体"/>
                <w:color w:val="auto"/>
                <w:sz w:val="24"/>
                <w:highlight w:val="none"/>
              </w:rPr>
              <w:t>投标人遵循公平竞争的原则，不存在恶意串通，妨碍其他投标人的竞争行为，不存在损害采购人或者其他投标人的合法权益情形的；</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vAlign w:val="center"/>
          </w:tcPr>
          <w:p>
            <w:pPr>
              <w:widowControl/>
              <w:jc w:val="center"/>
              <w:rPr>
                <w:rFonts w:hint="eastAsia" w:ascii="宋体" w:hAnsi="宋体"/>
                <w:color w:val="auto"/>
                <w:sz w:val="24"/>
                <w:highlight w:val="none"/>
              </w:rPr>
            </w:pPr>
            <w:r>
              <w:rPr>
                <w:rFonts w:ascii="宋体" w:hAnsi="宋体"/>
                <w:color w:val="auto"/>
                <w:sz w:val="24"/>
                <w:highlight w:val="none"/>
              </w:rPr>
              <w:t>16</w:t>
            </w:r>
          </w:p>
        </w:tc>
        <w:tc>
          <w:tcPr>
            <w:tcW w:w="976" w:type="dxa"/>
            <w:vAlign w:val="center"/>
          </w:tcPr>
          <w:p>
            <w:pPr>
              <w:widowControl/>
              <w:jc w:val="left"/>
              <w:rPr>
                <w:rFonts w:hint="eastAsia" w:ascii="宋体" w:hAnsi="宋体"/>
                <w:color w:val="auto"/>
                <w:sz w:val="24"/>
                <w:highlight w:val="none"/>
              </w:rPr>
            </w:pPr>
            <w:r>
              <w:rPr>
                <w:rFonts w:ascii="宋体" w:hAnsi="宋体"/>
                <w:color w:val="auto"/>
                <w:sz w:val="24"/>
                <w:highlight w:val="none"/>
              </w:rPr>
              <w:t>串通投标</w:t>
            </w:r>
          </w:p>
        </w:tc>
        <w:tc>
          <w:tcPr>
            <w:tcW w:w="3620" w:type="dxa"/>
            <w:vAlign w:val="center"/>
          </w:tcPr>
          <w:p>
            <w:pPr>
              <w:widowControl/>
              <w:jc w:val="left"/>
              <w:rPr>
                <w:rFonts w:hint="eastAsia" w:ascii="宋体" w:hAnsi="宋体"/>
                <w:color w:val="auto"/>
                <w:sz w:val="24"/>
                <w:highlight w:val="none"/>
              </w:rPr>
            </w:pPr>
            <w:r>
              <w:rPr>
                <w:rFonts w:hint="eastAsia" w:ascii="宋体" w:hAnsi="宋体"/>
                <w:color w:val="auto"/>
                <w:sz w:val="24"/>
                <w:highlight w:val="none"/>
              </w:rPr>
              <w:t>不存在《政府采购货物和服务招标投标管理办法》视为投标人串通投标的情形：（一）不同投标人的投标文件由同一单位或者个人编制（包含使用同一MAC地址的计算机制作电子响应文件的情形）；（二）不同投标人委托同一单位或者个人办理投标事宜（包含使用同一MAC地址的计算机提交或者解密电子响应文件的情形）；（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rFonts w:ascii="宋体" w:hAnsi="宋体"/>
                <w:color w:val="auto"/>
                <w:sz w:val="24"/>
                <w:highlight w:val="none"/>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vAlign w:val="center"/>
          </w:tcPr>
          <w:p>
            <w:pPr>
              <w:widowControl/>
              <w:jc w:val="center"/>
              <w:rPr>
                <w:rFonts w:hint="eastAsia" w:ascii="宋体" w:hAnsi="宋体"/>
                <w:color w:val="auto"/>
                <w:sz w:val="24"/>
                <w:highlight w:val="none"/>
              </w:rPr>
            </w:pPr>
            <w:r>
              <w:rPr>
                <w:rFonts w:ascii="宋体" w:hAnsi="宋体"/>
                <w:color w:val="auto"/>
                <w:sz w:val="24"/>
                <w:highlight w:val="none"/>
              </w:rPr>
              <w:t>17</w:t>
            </w:r>
          </w:p>
        </w:tc>
        <w:tc>
          <w:tcPr>
            <w:tcW w:w="976" w:type="dxa"/>
            <w:vAlign w:val="center"/>
          </w:tcPr>
          <w:p>
            <w:pPr>
              <w:widowControl/>
              <w:jc w:val="left"/>
              <w:rPr>
                <w:rFonts w:hint="eastAsia" w:ascii="宋体" w:hAnsi="宋体"/>
                <w:color w:val="auto"/>
                <w:sz w:val="24"/>
                <w:highlight w:val="none"/>
              </w:rPr>
            </w:pPr>
            <w:r>
              <w:rPr>
                <w:rFonts w:ascii="宋体" w:hAnsi="宋体"/>
                <w:color w:val="auto"/>
                <w:sz w:val="24"/>
                <w:highlight w:val="none"/>
              </w:rPr>
              <w:t>附加条件</w:t>
            </w:r>
          </w:p>
        </w:tc>
        <w:tc>
          <w:tcPr>
            <w:tcW w:w="3620" w:type="dxa"/>
            <w:vAlign w:val="center"/>
          </w:tcPr>
          <w:p>
            <w:pPr>
              <w:widowControl/>
              <w:jc w:val="left"/>
              <w:rPr>
                <w:rFonts w:hint="eastAsia" w:ascii="宋体" w:hAnsi="宋体"/>
                <w:color w:val="auto"/>
                <w:sz w:val="24"/>
                <w:highlight w:val="none"/>
              </w:rPr>
            </w:pPr>
            <w:r>
              <w:rPr>
                <w:rFonts w:ascii="宋体" w:hAnsi="宋体"/>
                <w:color w:val="auto"/>
                <w:sz w:val="24"/>
                <w:highlight w:val="none"/>
              </w:rPr>
              <w:t>投标文件</w:t>
            </w:r>
            <w:r>
              <w:rPr>
                <w:rFonts w:hint="eastAsia" w:ascii="宋体" w:hAnsi="宋体"/>
                <w:color w:val="auto"/>
                <w:sz w:val="24"/>
                <w:highlight w:val="none"/>
              </w:rPr>
              <w:t>未</w:t>
            </w:r>
            <w:r>
              <w:rPr>
                <w:rFonts w:ascii="宋体" w:hAnsi="宋体"/>
                <w:color w:val="auto"/>
                <w:sz w:val="24"/>
                <w:highlight w:val="none"/>
              </w:rPr>
              <w:t>含有采购人不能接受的附加条件的；</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vAlign w:val="center"/>
          </w:tcPr>
          <w:p>
            <w:pPr>
              <w:widowControl/>
              <w:jc w:val="center"/>
              <w:rPr>
                <w:rFonts w:hint="eastAsia" w:ascii="宋体" w:hAnsi="宋体"/>
                <w:color w:val="auto"/>
                <w:sz w:val="24"/>
                <w:highlight w:val="none"/>
              </w:rPr>
            </w:pPr>
            <w:r>
              <w:rPr>
                <w:rFonts w:hint="eastAsia" w:ascii="宋体" w:hAnsi="宋体"/>
                <w:color w:val="auto"/>
                <w:sz w:val="24"/>
                <w:highlight w:val="none"/>
              </w:rPr>
              <w:t>1</w:t>
            </w:r>
            <w:r>
              <w:rPr>
                <w:rFonts w:ascii="宋体" w:hAnsi="宋体"/>
                <w:color w:val="auto"/>
                <w:sz w:val="24"/>
                <w:highlight w:val="none"/>
              </w:rPr>
              <w:t>8</w:t>
            </w:r>
          </w:p>
        </w:tc>
        <w:tc>
          <w:tcPr>
            <w:tcW w:w="976" w:type="dxa"/>
            <w:vAlign w:val="center"/>
          </w:tcPr>
          <w:p>
            <w:pPr>
              <w:widowControl/>
              <w:jc w:val="left"/>
              <w:rPr>
                <w:rFonts w:hint="eastAsia" w:ascii="宋体" w:hAnsi="宋体"/>
                <w:color w:val="auto"/>
                <w:sz w:val="24"/>
                <w:highlight w:val="none"/>
              </w:rPr>
            </w:pPr>
            <w:r>
              <w:rPr>
                <w:rFonts w:ascii="宋体" w:hAnsi="宋体"/>
                <w:color w:val="auto"/>
                <w:sz w:val="24"/>
                <w:highlight w:val="none"/>
              </w:rPr>
              <w:t>其他无效情形</w:t>
            </w:r>
          </w:p>
        </w:tc>
        <w:tc>
          <w:tcPr>
            <w:tcW w:w="3620" w:type="dxa"/>
            <w:vAlign w:val="center"/>
          </w:tcPr>
          <w:p>
            <w:pPr>
              <w:widowControl/>
              <w:jc w:val="left"/>
              <w:rPr>
                <w:rFonts w:hint="eastAsia" w:ascii="宋体" w:hAnsi="宋体"/>
                <w:color w:val="auto"/>
                <w:sz w:val="24"/>
                <w:highlight w:val="none"/>
              </w:rPr>
            </w:pPr>
            <w:r>
              <w:rPr>
                <w:rFonts w:ascii="宋体" w:hAnsi="宋体"/>
                <w:color w:val="auto"/>
                <w:sz w:val="24"/>
                <w:highlight w:val="none"/>
              </w:rPr>
              <w:t>投标人、投标文件</w:t>
            </w:r>
            <w:r>
              <w:rPr>
                <w:rFonts w:hint="eastAsia" w:ascii="宋体" w:hAnsi="宋体"/>
                <w:color w:val="auto"/>
                <w:sz w:val="24"/>
                <w:highlight w:val="none"/>
              </w:rPr>
              <w:t>不存在</w:t>
            </w:r>
            <w:r>
              <w:rPr>
                <w:rFonts w:ascii="宋体" w:hAnsi="宋体"/>
                <w:color w:val="auto"/>
                <w:sz w:val="24"/>
                <w:highlight w:val="none"/>
              </w:rPr>
              <w:t>不符合法律、法规和招标文件规定的其他无效情形。</w:t>
            </w:r>
          </w:p>
        </w:tc>
      </w:tr>
    </w:tbl>
    <w:p>
      <w:pPr>
        <w:numPr>
          <w:ilvl w:val="0"/>
          <w:numId w:val="13"/>
        </w:numPr>
        <w:tabs>
          <w:tab w:val="left" w:pos="1080"/>
          <w:tab w:val="left" w:pos="1589"/>
        </w:tabs>
        <w:spacing w:line="360" w:lineRule="auto"/>
        <w:rPr>
          <w:rFonts w:hint="eastAsia" w:ascii="宋体" w:hAnsi="宋体"/>
          <w:color w:val="auto"/>
          <w:sz w:val="24"/>
          <w:highlight w:val="none"/>
        </w:rPr>
        <w:sectPr>
          <w:headerReference r:id="rId12" w:type="first"/>
          <w:footerReference r:id="rId15" w:type="first"/>
          <w:footerReference r:id="rId13" w:type="default"/>
          <w:headerReference r:id="rId11" w:type="even"/>
          <w:footerReference r:id="rId14" w:type="even"/>
          <w:pgSz w:w="11907" w:h="16840"/>
          <w:pgMar w:top="1418" w:right="1134" w:bottom="1418" w:left="1701" w:header="851" w:footer="851" w:gutter="0"/>
          <w:cols w:space="1701" w:num="1"/>
          <w:docGrid w:linePitch="360" w:charSpace="0"/>
        </w:sectPr>
      </w:pPr>
    </w:p>
    <w:p>
      <w:pPr>
        <w:numPr>
          <w:ilvl w:val="0"/>
          <w:numId w:val="12"/>
        </w:numPr>
        <w:tabs>
          <w:tab w:val="left" w:pos="360"/>
        </w:tabs>
        <w:spacing w:line="360" w:lineRule="auto"/>
        <w:outlineLvl w:val="1"/>
        <w:rPr>
          <w:rFonts w:hint="eastAsia" w:ascii="宋体" w:hAnsi="宋体"/>
          <w:color w:val="auto"/>
          <w:sz w:val="24"/>
          <w:highlight w:val="none"/>
        </w:rPr>
      </w:pPr>
      <w:r>
        <w:rPr>
          <w:rFonts w:ascii="宋体" w:hAnsi="宋体"/>
          <w:color w:val="auto"/>
          <w:sz w:val="24"/>
          <w:highlight w:val="none"/>
        </w:rPr>
        <w:t>投标文件有关事项的澄清或者说明</w:t>
      </w:r>
    </w:p>
    <w:p>
      <w:pPr>
        <w:numPr>
          <w:ilvl w:val="1"/>
          <w:numId w:val="12"/>
        </w:numPr>
        <w:tabs>
          <w:tab w:val="left" w:pos="1080"/>
        </w:tabs>
        <w:spacing w:line="360" w:lineRule="auto"/>
        <w:ind w:left="1077" w:hanging="720"/>
        <w:rPr>
          <w:rFonts w:hint="eastAsia" w:ascii="宋体" w:hAnsi="宋体"/>
          <w:color w:val="auto"/>
          <w:sz w:val="24"/>
          <w:highlight w:val="none"/>
        </w:rPr>
      </w:pPr>
      <w:r>
        <w:rPr>
          <w:rFonts w:ascii="宋体" w:hAnsi="宋体"/>
          <w:color w:val="auto"/>
          <w:sz w:val="24"/>
          <w:highlight w:val="none"/>
        </w:rPr>
        <w:t>评标过程中，评标委员会将</w:t>
      </w:r>
      <w:r>
        <w:rPr>
          <w:rFonts w:hint="eastAsia" w:ascii="宋体" w:hAnsi="宋体"/>
          <w:color w:val="auto"/>
          <w:sz w:val="24"/>
          <w:highlight w:val="none"/>
        </w:rPr>
        <w:t>通过“</w:t>
      </w:r>
      <w:r>
        <w:rPr>
          <w:rFonts w:ascii="宋体" w:hAnsi="宋体"/>
          <w:color w:val="auto"/>
          <w:sz w:val="24"/>
          <w:highlight w:val="none"/>
        </w:rPr>
        <w:t>苏采云”</w:t>
      </w:r>
      <w:r>
        <w:rPr>
          <w:rFonts w:hint="eastAsia" w:ascii="宋体" w:hAnsi="宋体"/>
          <w:color w:val="auto"/>
          <w:sz w:val="24"/>
          <w:highlight w:val="none"/>
        </w:rPr>
        <w:t>政府采购一体化平台</w:t>
      </w:r>
      <w:r>
        <w:rPr>
          <w:rFonts w:ascii="宋体" w:hAnsi="宋体"/>
          <w:color w:val="auto"/>
          <w:sz w:val="24"/>
          <w:highlight w:val="none"/>
        </w:rPr>
        <w:t>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ascii="宋体" w:hAnsi="宋体"/>
          <w:color w:val="auto"/>
          <w:sz w:val="24"/>
          <w:highlight w:val="none"/>
        </w:rPr>
        <w:t>电子</w:t>
      </w:r>
      <w:r>
        <w:rPr>
          <w:rFonts w:ascii="宋体" w:hAnsi="宋体"/>
          <w:color w:val="auto"/>
          <w:sz w:val="24"/>
          <w:highlight w:val="none"/>
        </w:rPr>
        <w:t>公章。投标人的澄清、说明或者补正不得超出投标文件的范围或者改变投标文件的实质性内容。澄清文件将作为投标文件内容的一部分。</w:t>
      </w:r>
    </w:p>
    <w:p>
      <w:pPr>
        <w:numPr>
          <w:ilvl w:val="1"/>
          <w:numId w:val="12"/>
        </w:numPr>
        <w:tabs>
          <w:tab w:val="left" w:pos="1080"/>
        </w:tabs>
        <w:spacing w:line="360" w:lineRule="auto"/>
        <w:ind w:left="1077" w:hanging="720"/>
        <w:rPr>
          <w:rFonts w:ascii="宋体" w:hAnsi="宋体"/>
          <w:color w:val="auto"/>
          <w:sz w:val="24"/>
          <w:highlight w:val="none"/>
        </w:rPr>
      </w:pPr>
      <w:r>
        <w:rPr>
          <w:rFonts w:ascii="宋体" w:hAnsi="宋体"/>
          <w:color w:val="auto"/>
          <w:sz w:val="24"/>
          <w:highlight w:val="none"/>
        </w:rPr>
        <w:t>评标委员会认为投标人的报价明显低于其他通过符合性审查投标人的报价，有可能影响产品质量或者不能诚信履约的，有权要求该投标人在</w:t>
      </w:r>
      <w:r>
        <w:rPr>
          <w:rFonts w:hint="eastAsia" w:ascii="宋体" w:hAnsi="宋体"/>
          <w:color w:val="auto"/>
          <w:sz w:val="24"/>
          <w:highlight w:val="none"/>
        </w:rPr>
        <w:t>规定</w:t>
      </w:r>
      <w:r>
        <w:rPr>
          <w:rFonts w:ascii="宋体" w:hAnsi="宋体"/>
          <w:color w:val="auto"/>
          <w:sz w:val="24"/>
          <w:highlight w:val="none"/>
        </w:rPr>
        <w:t>的时间内提供书面说明，必要时提交相关证明材料；若投标人不能证明其报价合理性，评标委员会将其作为</w:t>
      </w:r>
      <w:r>
        <w:rPr>
          <w:rFonts w:ascii="宋体" w:hAnsi="宋体"/>
          <w:b/>
          <w:color w:val="auto"/>
          <w:sz w:val="24"/>
          <w:highlight w:val="none"/>
        </w:rPr>
        <w:t>无效投标处理</w:t>
      </w:r>
      <w:r>
        <w:rPr>
          <w:rFonts w:ascii="宋体" w:hAnsi="宋体"/>
          <w:color w:val="auto"/>
          <w:sz w:val="24"/>
          <w:highlight w:val="none"/>
        </w:rPr>
        <w:t>。</w:t>
      </w:r>
    </w:p>
    <w:p>
      <w:pPr>
        <w:tabs>
          <w:tab w:val="left" w:pos="900"/>
          <w:tab w:val="left" w:pos="1080"/>
          <w:tab w:val="left" w:pos="1589"/>
        </w:tabs>
        <w:spacing w:line="360" w:lineRule="auto"/>
        <w:ind w:left="357"/>
        <w:rPr>
          <w:rFonts w:hint="eastAsia" w:ascii="宋体" w:hAnsi="宋体"/>
          <w:color w:val="auto"/>
          <w:sz w:val="24"/>
          <w:highlight w:val="none"/>
        </w:rPr>
      </w:pPr>
      <w:r>
        <w:rPr>
          <w:rFonts w:hint="eastAsia" w:ascii="宋体" w:hAnsi="宋体"/>
          <w:color w:val="auto"/>
          <w:sz w:val="24"/>
          <w:highlight w:val="none"/>
        </w:rPr>
        <w:t>2.2.1实施政府采购异常低价审查的有关要求：具体按照苏财购〔2025〕62号《关于推动解决政府采购异常低价问题相关工作的通知》要求：</w:t>
      </w:r>
    </w:p>
    <w:p>
      <w:pPr>
        <w:tabs>
          <w:tab w:val="left" w:pos="900"/>
          <w:tab w:val="left" w:pos="1080"/>
          <w:tab w:val="left" w:pos="1589"/>
        </w:tabs>
        <w:spacing w:line="360" w:lineRule="auto"/>
        <w:ind w:left="357" w:firstLine="480" w:firstLineChars="200"/>
        <w:rPr>
          <w:rFonts w:hint="eastAsia" w:ascii="宋体" w:hAnsi="宋体"/>
          <w:color w:val="auto"/>
          <w:sz w:val="24"/>
          <w:highlight w:val="none"/>
        </w:rPr>
      </w:pPr>
      <w:r>
        <w:rPr>
          <w:rFonts w:hint="eastAsia" w:ascii="宋体" w:hAnsi="宋体"/>
          <w:color w:val="auto"/>
          <w:sz w:val="24"/>
          <w:highlight w:val="none"/>
        </w:rPr>
        <w:t>（一）评审过程中出现下列情形之一的，评审委员会应当启动异常低价投标（响应）审查程序：</w:t>
      </w:r>
    </w:p>
    <w:p>
      <w:pPr>
        <w:tabs>
          <w:tab w:val="left" w:pos="900"/>
          <w:tab w:val="left" w:pos="1080"/>
          <w:tab w:val="left" w:pos="1589"/>
        </w:tabs>
        <w:spacing w:line="360" w:lineRule="auto"/>
        <w:ind w:left="357" w:firstLine="480" w:firstLineChars="200"/>
        <w:rPr>
          <w:rFonts w:hint="eastAsia" w:ascii="宋体" w:hAnsi="宋体"/>
          <w:color w:val="auto"/>
          <w:sz w:val="24"/>
          <w:highlight w:val="none"/>
        </w:rPr>
      </w:pPr>
      <w:r>
        <w:rPr>
          <w:rFonts w:hint="eastAsia" w:ascii="宋体" w:hAnsi="宋体"/>
          <w:color w:val="auto"/>
          <w:sz w:val="24"/>
          <w:highlight w:val="none"/>
        </w:rPr>
        <w:t>1．投标（响应）报价低于采购项目预算50%的，即投标（响应）报价&lt;采购项目预算×50%；</w:t>
      </w:r>
    </w:p>
    <w:p>
      <w:pPr>
        <w:tabs>
          <w:tab w:val="left" w:pos="900"/>
          <w:tab w:val="left" w:pos="1080"/>
          <w:tab w:val="left" w:pos="1589"/>
        </w:tabs>
        <w:spacing w:line="360" w:lineRule="auto"/>
        <w:ind w:left="357" w:firstLine="480" w:firstLineChars="200"/>
        <w:rPr>
          <w:rFonts w:hint="eastAsia" w:ascii="宋体" w:hAnsi="宋体"/>
          <w:color w:val="auto"/>
          <w:sz w:val="24"/>
          <w:highlight w:val="none"/>
        </w:rPr>
      </w:pPr>
      <w:r>
        <w:rPr>
          <w:rFonts w:hint="eastAsia" w:ascii="宋体" w:hAnsi="宋体"/>
          <w:color w:val="auto"/>
          <w:sz w:val="24"/>
          <w:highlight w:val="none"/>
        </w:rPr>
        <w:t>2．投标（响应）报价低于采购项目最高限价45%的，即投标（响应）报价&lt;采购项目最高限价×45% ；</w:t>
      </w:r>
    </w:p>
    <w:p>
      <w:pPr>
        <w:tabs>
          <w:tab w:val="left" w:pos="900"/>
          <w:tab w:val="left" w:pos="1080"/>
          <w:tab w:val="left" w:pos="1589"/>
        </w:tabs>
        <w:spacing w:line="360" w:lineRule="auto"/>
        <w:ind w:left="357" w:firstLine="480" w:firstLineChars="200"/>
        <w:rPr>
          <w:rFonts w:hint="eastAsia" w:ascii="宋体" w:hAnsi="宋体"/>
          <w:color w:val="auto"/>
          <w:sz w:val="24"/>
          <w:highlight w:val="none"/>
        </w:rPr>
      </w:pPr>
      <w:r>
        <w:rPr>
          <w:rFonts w:hint="eastAsia" w:ascii="宋体" w:hAnsi="宋体"/>
          <w:color w:val="auto"/>
          <w:sz w:val="24"/>
          <w:highlight w:val="none"/>
        </w:rPr>
        <w:t>3．评审委员会认定的供应商报价过低、有可能影响产品质量或者不能诚信履约的其他情形。</w:t>
      </w:r>
    </w:p>
    <w:p>
      <w:pPr>
        <w:tabs>
          <w:tab w:val="left" w:pos="900"/>
          <w:tab w:val="left" w:pos="1080"/>
          <w:tab w:val="left" w:pos="1589"/>
        </w:tabs>
        <w:spacing w:line="360" w:lineRule="auto"/>
        <w:ind w:left="357" w:firstLine="480" w:firstLineChars="200"/>
        <w:rPr>
          <w:rFonts w:hint="eastAsia" w:ascii="宋体" w:hAnsi="宋体"/>
          <w:color w:val="auto"/>
          <w:sz w:val="24"/>
          <w:highlight w:val="none"/>
        </w:rPr>
      </w:pPr>
      <w:r>
        <w:rPr>
          <w:rFonts w:hint="eastAsia" w:ascii="宋体" w:hAnsi="宋体"/>
          <w:color w:val="auto"/>
          <w:sz w:val="24"/>
          <w:highlight w:val="none"/>
        </w:rPr>
        <w:t>（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pPr>
        <w:numPr>
          <w:ilvl w:val="1"/>
          <w:numId w:val="12"/>
        </w:numPr>
        <w:tabs>
          <w:tab w:val="left" w:pos="1080"/>
        </w:tabs>
        <w:spacing w:line="360" w:lineRule="auto"/>
        <w:ind w:left="1077" w:hanging="720"/>
        <w:rPr>
          <w:rFonts w:hint="eastAsia" w:ascii="宋体" w:hAnsi="宋体"/>
          <w:color w:val="auto"/>
          <w:sz w:val="24"/>
          <w:highlight w:val="none"/>
        </w:rPr>
      </w:pPr>
      <w:r>
        <w:rPr>
          <w:rFonts w:ascii="宋体" w:hAnsi="宋体"/>
          <w:color w:val="auto"/>
          <w:sz w:val="24"/>
          <w:highlight w:val="none"/>
        </w:rPr>
        <w:t>投标报价须包含招标文件全部内容，如分项报价表有缺漏视为已含在其他各项报价中，将不对投标总价进行调整。评标委员会有权要求投标人在</w:t>
      </w:r>
      <w:r>
        <w:rPr>
          <w:rFonts w:hint="eastAsia" w:ascii="宋体" w:hAnsi="宋体"/>
          <w:color w:val="auto"/>
          <w:sz w:val="24"/>
          <w:highlight w:val="none"/>
        </w:rPr>
        <w:t>规定</w:t>
      </w:r>
      <w:r>
        <w:rPr>
          <w:rFonts w:ascii="宋体" w:hAnsi="宋体"/>
          <w:color w:val="auto"/>
          <w:sz w:val="24"/>
          <w:highlight w:val="none"/>
        </w:rPr>
        <w:t>的时间内对此进行书面确认，投标人不确认的，视为将一个采购包中的内容拆开投标，其</w:t>
      </w:r>
      <w:r>
        <w:rPr>
          <w:rFonts w:ascii="宋体" w:hAnsi="宋体"/>
          <w:b/>
          <w:color w:val="auto"/>
          <w:sz w:val="24"/>
          <w:highlight w:val="none"/>
        </w:rPr>
        <w:t>投标无效</w:t>
      </w:r>
      <w:r>
        <w:rPr>
          <w:rFonts w:ascii="宋体" w:hAnsi="宋体"/>
          <w:color w:val="auto"/>
          <w:sz w:val="24"/>
          <w:highlight w:val="none"/>
        </w:rPr>
        <w:t>。</w:t>
      </w:r>
    </w:p>
    <w:p>
      <w:pPr>
        <w:numPr>
          <w:ilvl w:val="1"/>
          <w:numId w:val="12"/>
        </w:numPr>
        <w:tabs>
          <w:tab w:val="left" w:pos="1080"/>
        </w:tabs>
        <w:spacing w:line="360" w:lineRule="auto"/>
        <w:ind w:left="1077" w:hanging="720"/>
        <w:rPr>
          <w:rFonts w:hint="eastAsia" w:ascii="宋体" w:hAnsi="宋体"/>
          <w:color w:val="auto"/>
          <w:sz w:val="24"/>
          <w:highlight w:val="none"/>
        </w:rPr>
      </w:pPr>
      <w:r>
        <w:rPr>
          <w:rFonts w:ascii="宋体" w:hAnsi="宋体"/>
          <w:color w:val="auto"/>
          <w:sz w:val="24"/>
          <w:highlight w:val="none"/>
        </w:rPr>
        <w:t>投标文件报价出现前后不一致的，按照下列规定修正：</w:t>
      </w:r>
    </w:p>
    <w:p>
      <w:pPr>
        <w:numPr>
          <w:ilvl w:val="2"/>
          <w:numId w:val="12"/>
        </w:numPr>
        <w:tabs>
          <w:tab w:val="left" w:pos="1080"/>
          <w:tab w:val="left" w:pos="1589"/>
          <w:tab w:val="left" w:pos="2035"/>
          <w:tab w:val="left" w:pos="2114"/>
        </w:tabs>
        <w:spacing w:line="360" w:lineRule="auto"/>
        <w:ind w:left="2035"/>
        <w:rPr>
          <w:rFonts w:hint="eastAsia" w:ascii="宋体" w:hAnsi="宋体"/>
          <w:color w:val="auto"/>
          <w:sz w:val="24"/>
          <w:highlight w:val="none"/>
        </w:rPr>
      </w:pPr>
      <w:r>
        <w:rPr>
          <w:rFonts w:ascii="宋体" w:hAnsi="宋体"/>
          <w:color w:val="auto"/>
          <w:sz w:val="24"/>
          <w:highlight w:val="none"/>
        </w:rPr>
        <w:t>招标文件对于报价修正是否另有规定：</w:t>
      </w:r>
    </w:p>
    <w:p>
      <w:pPr>
        <w:tabs>
          <w:tab w:val="left" w:pos="1080"/>
          <w:tab w:val="left" w:pos="1589"/>
          <w:tab w:val="left" w:pos="2035"/>
          <w:tab w:val="left" w:pos="2114"/>
        </w:tabs>
        <w:spacing w:line="360" w:lineRule="auto"/>
        <w:ind w:left="2035"/>
        <w:rPr>
          <w:rFonts w:hint="eastAsia" w:ascii="宋体" w:hAnsi="宋体"/>
          <w:color w:val="auto"/>
          <w:sz w:val="24"/>
          <w:highlight w:val="none"/>
          <w:u w:val="single"/>
        </w:rPr>
      </w:pPr>
      <w:r>
        <w:rPr>
          <w:rFonts w:ascii="宋体" w:hAnsi="宋体"/>
          <w:color w:val="auto"/>
          <w:sz w:val="24"/>
          <w:highlight w:val="none"/>
        </w:rPr>
        <w:t>□有，具体规定为：______________</w:t>
      </w:r>
    </w:p>
    <w:p>
      <w:pPr>
        <w:tabs>
          <w:tab w:val="left" w:pos="1080"/>
          <w:tab w:val="left" w:pos="1589"/>
          <w:tab w:val="left" w:pos="2035"/>
          <w:tab w:val="left" w:pos="2114"/>
        </w:tabs>
        <w:spacing w:line="360" w:lineRule="auto"/>
        <w:ind w:left="2035"/>
        <w:rPr>
          <w:rFonts w:hint="eastAsia" w:ascii="宋体" w:hAnsi="宋体"/>
          <w:color w:val="auto"/>
          <w:sz w:val="24"/>
          <w:highlight w:val="none"/>
        </w:rPr>
      </w:pPr>
      <w:r>
        <w:rPr>
          <w:rFonts w:hint="eastAsia" w:ascii="宋体" w:hAnsi="宋体"/>
          <w:color w:val="auto"/>
          <w:sz w:val="24"/>
          <w:highlight w:val="none"/>
        </w:rPr>
        <w:t>■</w:t>
      </w:r>
      <w:r>
        <w:rPr>
          <w:rFonts w:ascii="宋体" w:hAnsi="宋体"/>
          <w:color w:val="auto"/>
          <w:sz w:val="24"/>
          <w:highlight w:val="none"/>
        </w:rPr>
        <w:t>无，按下述2.4.2-2.4.7项规定修正。</w:t>
      </w:r>
    </w:p>
    <w:p>
      <w:pPr>
        <w:numPr>
          <w:ilvl w:val="2"/>
          <w:numId w:val="12"/>
        </w:numPr>
        <w:tabs>
          <w:tab w:val="left" w:pos="2035"/>
          <w:tab w:val="left" w:pos="2114"/>
          <w:tab w:val="left" w:pos="2977"/>
        </w:tabs>
        <w:spacing w:line="360" w:lineRule="auto"/>
        <w:ind w:left="2035"/>
        <w:rPr>
          <w:rFonts w:hint="eastAsia" w:ascii="宋体" w:hAnsi="宋体"/>
          <w:color w:val="auto"/>
          <w:sz w:val="24"/>
          <w:highlight w:val="none"/>
        </w:rPr>
      </w:pPr>
      <w:r>
        <w:rPr>
          <w:rFonts w:ascii="宋体" w:hAnsi="宋体"/>
          <w:color w:val="auto"/>
          <w:sz w:val="24"/>
          <w:highlight w:val="none"/>
        </w:rPr>
        <w:t>单独递交的开标一览表（报价表）与投标文件中开标一览表（报价表）内容不一致的，以单独递交的开标一览表（报价表）为准；</w:t>
      </w:r>
    </w:p>
    <w:p>
      <w:pPr>
        <w:numPr>
          <w:ilvl w:val="2"/>
          <w:numId w:val="12"/>
        </w:numPr>
        <w:tabs>
          <w:tab w:val="left" w:pos="2035"/>
          <w:tab w:val="left" w:pos="2114"/>
          <w:tab w:val="left" w:pos="2977"/>
        </w:tabs>
        <w:spacing w:line="360" w:lineRule="auto"/>
        <w:ind w:left="2035"/>
        <w:rPr>
          <w:rFonts w:hint="eastAsia" w:ascii="宋体" w:hAnsi="宋体"/>
          <w:color w:val="auto"/>
          <w:sz w:val="24"/>
          <w:highlight w:val="none"/>
        </w:rPr>
      </w:pPr>
      <w:r>
        <w:rPr>
          <w:rFonts w:ascii="宋体" w:hAnsi="宋体"/>
          <w:color w:val="auto"/>
          <w:sz w:val="24"/>
          <w:highlight w:val="none"/>
        </w:rPr>
        <w:t>投标文件中开标一览表（报价表）内容与投标文件中相应内容不一致的，以开标一览表（报价表）为准；</w:t>
      </w:r>
    </w:p>
    <w:p>
      <w:pPr>
        <w:numPr>
          <w:ilvl w:val="2"/>
          <w:numId w:val="12"/>
        </w:numPr>
        <w:tabs>
          <w:tab w:val="left" w:pos="2035"/>
          <w:tab w:val="left" w:pos="2114"/>
          <w:tab w:val="left" w:pos="2977"/>
        </w:tabs>
        <w:spacing w:line="360" w:lineRule="auto"/>
        <w:ind w:left="2035"/>
        <w:rPr>
          <w:rFonts w:hint="eastAsia" w:ascii="宋体" w:hAnsi="宋体"/>
          <w:color w:val="auto"/>
          <w:sz w:val="24"/>
          <w:highlight w:val="none"/>
        </w:rPr>
      </w:pPr>
      <w:r>
        <w:rPr>
          <w:rFonts w:ascii="宋体" w:hAnsi="宋体"/>
          <w:color w:val="auto"/>
          <w:sz w:val="24"/>
          <w:highlight w:val="none"/>
        </w:rPr>
        <w:t>大写金额和小写金额不一致的，以大写金额为准；</w:t>
      </w:r>
    </w:p>
    <w:p>
      <w:pPr>
        <w:numPr>
          <w:ilvl w:val="2"/>
          <w:numId w:val="12"/>
        </w:numPr>
        <w:tabs>
          <w:tab w:val="left" w:pos="2035"/>
          <w:tab w:val="left" w:pos="2114"/>
          <w:tab w:val="left" w:pos="2977"/>
        </w:tabs>
        <w:spacing w:line="360" w:lineRule="auto"/>
        <w:ind w:left="2035"/>
        <w:rPr>
          <w:rFonts w:hint="eastAsia" w:ascii="宋体" w:hAnsi="宋体"/>
          <w:color w:val="auto"/>
          <w:sz w:val="24"/>
          <w:highlight w:val="none"/>
        </w:rPr>
      </w:pPr>
      <w:r>
        <w:rPr>
          <w:rFonts w:ascii="宋体" w:hAnsi="宋体"/>
          <w:color w:val="auto"/>
          <w:sz w:val="24"/>
          <w:highlight w:val="none"/>
        </w:rPr>
        <w:t>单价金额小数点或者百分比有明显错位的，以开标一览表的总价为准，并修改单价；</w:t>
      </w:r>
    </w:p>
    <w:p>
      <w:pPr>
        <w:numPr>
          <w:ilvl w:val="2"/>
          <w:numId w:val="12"/>
        </w:numPr>
        <w:tabs>
          <w:tab w:val="left" w:pos="2035"/>
          <w:tab w:val="left" w:pos="2114"/>
          <w:tab w:val="left" w:pos="2977"/>
        </w:tabs>
        <w:spacing w:line="360" w:lineRule="auto"/>
        <w:ind w:left="2035"/>
        <w:rPr>
          <w:rFonts w:hint="eastAsia" w:ascii="宋体" w:hAnsi="宋体"/>
          <w:color w:val="auto"/>
          <w:sz w:val="24"/>
          <w:highlight w:val="none"/>
        </w:rPr>
      </w:pPr>
      <w:r>
        <w:rPr>
          <w:rFonts w:ascii="宋体" w:hAnsi="宋体"/>
          <w:color w:val="auto"/>
          <w:sz w:val="24"/>
          <w:highlight w:val="none"/>
        </w:rPr>
        <w:t>总价金额与按单价汇总金额不一致的，以单价金额计算结果为准。</w:t>
      </w:r>
    </w:p>
    <w:p>
      <w:pPr>
        <w:numPr>
          <w:ilvl w:val="2"/>
          <w:numId w:val="12"/>
        </w:numPr>
        <w:tabs>
          <w:tab w:val="left" w:pos="1080"/>
          <w:tab w:val="left" w:pos="1589"/>
          <w:tab w:val="left" w:pos="2035"/>
          <w:tab w:val="left" w:pos="2114"/>
        </w:tabs>
        <w:spacing w:line="360" w:lineRule="auto"/>
        <w:ind w:left="2035"/>
        <w:rPr>
          <w:rFonts w:hint="eastAsia" w:ascii="宋体" w:hAnsi="宋体"/>
          <w:color w:val="auto"/>
          <w:sz w:val="24"/>
          <w:highlight w:val="none"/>
        </w:rPr>
      </w:pPr>
      <w:r>
        <w:rPr>
          <w:rFonts w:ascii="宋体" w:hAnsi="宋体"/>
          <w:color w:val="auto"/>
          <w:sz w:val="24"/>
          <w:highlight w:val="none"/>
        </w:rPr>
        <w:t>同时出现两种以上不一致的，按照前款规定的顺序修正。修正后的报价经投标人书面确认后产生约束力，投标人不确认的，其</w:t>
      </w:r>
      <w:r>
        <w:rPr>
          <w:rFonts w:ascii="宋体" w:hAnsi="宋体"/>
          <w:b/>
          <w:color w:val="auto"/>
          <w:sz w:val="24"/>
          <w:highlight w:val="none"/>
        </w:rPr>
        <w:t>投标无效</w:t>
      </w:r>
      <w:r>
        <w:rPr>
          <w:rFonts w:ascii="宋体" w:hAnsi="宋体"/>
          <w:color w:val="auto"/>
          <w:sz w:val="24"/>
          <w:highlight w:val="none"/>
        </w:rPr>
        <w:t>。</w:t>
      </w:r>
    </w:p>
    <w:p>
      <w:pPr>
        <w:numPr>
          <w:ilvl w:val="1"/>
          <w:numId w:val="12"/>
        </w:numPr>
        <w:tabs>
          <w:tab w:val="left" w:pos="1080"/>
        </w:tabs>
        <w:spacing w:line="360" w:lineRule="auto"/>
        <w:ind w:left="1077" w:hanging="720"/>
        <w:rPr>
          <w:rFonts w:hint="eastAsia" w:ascii="宋体" w:hAnsi="宋体"/>
          <w:color w:val="auto"/>
          <w:sz w:val="24"/>
          <w:highlight w:val="none"/>
        </w:rPr>
      </w:pPr>
      <w:r>
        <w:rPr>
          <w:rFonts w:ascii="宋体" w:hAnsi="宋体"/>
          <w:color w:val="auto"/>
          <w:sz w:val="24"/>
          <w:highlight w:val="none"/>
        </w:rPr>
        <w:t>落实政府采购政策的价格调整：只有符合第二章《投标人须知》5.2条规定情形的，可以享受中小企业扶持政策，用扣除后的价格参加评审；否则，评标时价格不予扣除。</w:t>
      </w:r>
    </w:p>
    <w:p>
      <w:pPr>
        <w:numPr>
          <w:ilvl w:val="2"/>
          <w:numId w:val="12"/>
        </w:numPr>
        <w:tabs>
          <w:tab w:val="left" w:pos="1080"/>
          <w:tab w:val="left" w:pos="1589"/>
          <w:tab w:val="left" w:pos="2035"/>
        </w:tabs>
        <w:spacing w:line="360" w:lineRule="auto"/>
        <w:ind w:left="2035"/>
        <w:rPr>
          <w:rFonts w:hint="eastAsia" w:ascii="宋体" w:hAnsi="宋体"/>
          <w:color w:val="auto"/>
          <w:sz w:val="24"/>
          <w:highlight w:val="none"/>
        </w:rPr>
      </w:pPr>
      <w:r>
        <w:rPr>
          <w:rFonts w:ascii="宋体" w:hAnsi="宋体"/>
          <w:color w:val="auto"/>
          <w:sz w:val="24"/>
          <w:highlight w:val="none"/>
        </w:rPr>
        <w:t>对于未预留份额专门面向中小企业采购的采购项目，以及预留份额项目中的非预留部分采购包，对</w:t>
      </w:r>
      <w:r>
        <w:rPr>
          <w:rFonts w:ascii="宋体" w:hAnsi="宋体"/>
          <w:b/>
          <w:color w:val="auto"/>
          <w:sz w:val="24"/>
          <w:highlight w:val="none"/>
        </w:rPr>
        <w:t>小微企业</w:t>
      </w:r>
      <w:r>
        <w:rPr>
          <w:rFonts w:ascii="宋体" w:hAnsi="宋体"/>
          <w:color w:val="auto"/>
          <w:sz w:val="24"/>
          <w:highlight w:val="none"/>
        </w:rPr>
        <w:t>报价给予</w:t>
      </w:r>
      <w:r>
        <w:rPr>
          <w:rFonts w:hint="eastAsia" w:ascii="宋体" w:hAnsi="宋体"/>
          <w:b/>
          <w:bCs/>
          <w:color w:val="auto"/>
          <w:sz w:val="24"/>
          <w:highlight w:val="none"/>
          <w:u w:val="single"/>
        </w:rPr>
        <w:t>10</w:t>
      </w:r>
      <w:r>
        <w:rPr>
          <w:rFonts w:ascii="宋体" w:hAnsi="宋体"/>
          <w:b/>
          <w:bCs/>
          <w:color w:val="auto"/>
          <w:sz w:val="24"/>
          <w:highlight w:val="none"/>
        </w:rPr>
        <w:t>%</w:t>
      </w:r>
      <w:r>
        <w:rPr>
          <w:rFonts w:ascii="宋体" w:hAnsi="宋体"/>
          <w:color w:val="auto"/>
          <w:sz w:val="24"/>
          <w:highlight w:val="none"/>
        </w:rPr>
        <w:t>的扣除，用扣除后的价格参加评审。</w:t>
      </w:r>
    </w:p>
    <w:p>
      <w:pPr>
        <w:numPr>
          <w:ilvl w:val="2"/>
          <w:numId w:val="12"/>
        </w:numPr>
        <w:tabs>
          <w:tab w:val="left" w:pos="1080"/>
          <w:tab w:val="left" w:pos="1589"/>
          <w:tab w:val="left" w:pos="2035"/>
        </w:tabs>
        <w:spacing w:line="360" w:lineRule="auto"/>
        <w:ind w:left="2035"/>
        <w:rPr>
          <w:rFonts w:hint="eastAsia" w:ascii="宋体" w:hAnsi="宋体"/>
          <w:color w:val="auto"/>
          <w:sz w:val="24"/>
          <w:highlight w:val="none"/>
        </w:rPr>
      </w:pPr>
      <w:r>
        <w:rPr>
          <w:rFonts w:ascii="宋体" w:hAnsi="宋体"/>
          <w:color w:val="auto"/>
          <w:sz w:val="24"/>
          <w:highlight w:val="none"/>
        </w:rPr>
        <w:t>对于未预留份额专门面向中小企业采购的采购项目，以及预留份额项目中的非预留部分采购包，且接受大中型企业与</w:t>
      </w:r>
      <w:r>
        <w:rPr>
          <w:rFonts w:ascii="宋体" w:hAnsi="宋体"/>
          <w:b/>
          <w:color w:val="auto"/>
          <w:sz w:val="24"/>
          <w:highlight w:val="none"/>
        </w:rPr>
        <w:t>小微企业</w:t>
      </w:r>
      <w:r>
        <w:rPr>
          <w:rFonts w:ascii="宋体" w:hAnsi="宋体"/>
          <w:color w:val="auto"/>
          <w:sz w:val="24"/>
          <w:highlight w:val="none"/>
        </w:rPr>
        <w:t>组成联合体或者允许大中型企业向一家或者多家</w:t>
      </w:r>
      <w:r>
        <w:rPr>
          <w:rFonts w:ascii="宋体" w:hAnsi="宋体"/>
          <w:b/>
          <w:color w:val="auto"/>
          <w:sz w:val="24"/>
          <w:highlight w:val="none"/>
        </w:rPr>
        <w:t>小微企业</w:t>
      </w:r>
      <w:r>
        <w:rPr>
          <w:rFonts w:ascii="宋体" w:hAnsi="宋体"/>
          <w:color w:val="auto"/>
          <w:sz w:val="24"/>
          <w:highlight w:val="none"/>
        </w:rPr>
        <w:t>分包的采购项目，对于联合协议或者分包意向协议约定</w:t>
      </w:r>
      <w:r>
        <w:rPr>
          <w:rFonts w:ascii="宋体" w:hAnsi="宋体"/>
          <w:b/>
          <w:color w:val="auto"/>
          <w:sz w:val="24"/>
          <w:highlight w:val="none"/>
        </w:rPr>
        <w:t>小微企业</w:t>
      </w:r>
      <w:r>
        <w:rPr>
          <w:rFonts w:ascii="宋体" w:hAnsi="宋体"/>
          <w:color w:val="auto"/>
          <w:sz w:val="24"/>
          <w:highlight w:val="none"/>
        </w:rPr>
        <w:t>的合同份额占到合同总金额 30%以上的联合体或者大中型企业的报价给予</w:t>
      </w:r>
      <w:r>
        <w:rPr>
          <w:rFonts w:hint="eastAsia" w:ascii="宋体" w:hAnsi="宋体"/>
          <w:color w:val="auto"/>
          <w:sz w:val="24"/>
          <w:highlight w:val="none"/>
          <w:u w:val="single"/>
        </w:rPr>
        <w:t>3</w:t>
      </w:r>
      <w:r>
        <w:rPr>
          <w:rFonts w:ascii="宋体" w:hAnsi="宋体"/>
          <w:color w:val="auto"/>
          <w:sz w:val="24"/>
          <w:highlight w:val="none"/>
        </w:rPr>
        <w:t>%的扣除，用扣除后的价格参加评审。</w:t>
      </w:r>
    </w:p>
    <w:p>
      <w:pPr>
        <w:numPr>
          <w:ilvl w:val="2"/>
          <w:numId w:val="12"/>
        </w:numPr>
        <w:tabs>
          <w:tab w:val="left" w:pos="1080"/>
          <w:tab w:val="left" w:pos="1589"/>
          <w:tab w:val="left" w:pos="2035"/>
        </w:tabs>
        <w:spacing w:line="360" w:lineRule="auto"/>
        <w:ind w:left="2035"/>
        <w:rPr>
          <w:rFonts w:hint="eastAsia" w:ascii="宋体" w:hAnsi="宋体"/>
          <w:color w:val="auto"/>
          <w:sz w:val="24"/>
          <w:highlight w:val="none"/>
        </w:rPr>
      </w:pPr>
      <w:r>
        <w:rPr>
          <w:rFonts w:ascii="宋体" w:hAnsi="宋体"/>
          <w:color w:val="auto"/>
          <w:sz w:val="24"/>
          <w:highlight w:val="none"/>
        </w:rPr>
        <w:t>组成联合体或者接受分包的小微企业与联合体内其他企业、分包企业之间存在直接控股、管理关系的，不享受价格扣除优惠政策。</w:t>
      </w:r>
    </w:p>
    <w:p>
      <w:pPr>
        <w:numPr>
          <w:ilvl w:val="2"/>
          <w:numId w:val="12"/>
        </w:numPr>
        <w:tabs>
          <w:tab w:val="left" w:pos="1080"/>
          <w:tab w:val="left" w:pos="1589"/>
          <w:tab w:val="left" w:pos="2035"/>
        </w:tabs>
        <w:spacing w:line="360" w:lineRule="auto"/>
        <w:ind w:left="2035"/>
        <w:rPr>
          <w:rFonts w:hint="eastAsia" w:ascii="宋体" w:hAnsi="宋体"/>
          <w:color w:val="auto"/>
          <w:sz w:val="24"/>
          <w:highlight w:val="none"/>
        </w:rPr>
      </w:pPr>
      <w:r>
        <w:rPr>
          <w:rFonts w:ascii="宋体" w:hAnsi="宋体"/>
          <w:color w:val="auto"/>
          <w:sz w:val="24"/>
          <w:highlight w:val="none"/>
        </w:rPr>
        <w:t>价格扣除比例对小型企业和微型企业同等对待，不作区分。</w:t>
      </w:r>
    </w:p>
    <w:p>
      <w:pPr>
        <w:numPr>
          <w:ilvl w:val="2"/>
          <w:numId w:val="12"/>
        </w:numPr>
        <w:tabs>
          <w:tab w:val="left" w:pos="1080"/>
          <w:tab w:val="left" w:pos="1589"/>
          <w:tab w:val="left" w:pos="2035"/>
        </w:tabs>
        <w:spacing w:line="360" w:lineRule="auto"/>
        <w:ind w:left="2035"/>
        <w:rPr>
          <w:rFonts w:hint="eastAsia" w:ascii="宋体" w:hAnsi="宋体"/>
          <w:color w:val="auto"/>
          <w:sz w:val="24"/>
          <w:highlight w:val="none"/>
        </w:rPr>
      </w:pPr>
      <w:r>
        <w:rPr>
          <w:rFonts w:ascii="宋体" w:hAnsi="宋体"/>
          <w:color w:val="auto"/>
          <w:sz w:val="24"/>
          <w:highlight w:val="none"/>
        </w:rPr>
        <w:t>中小企业参加政府采购活动，应当按照招标文件给定的格式出具《中小企业声明函》，否则不得享受相关中小企业扶持政策。</w:t>
      </w:r>
    </w:p>
    <w:p>
      <w:pPr>
        <w:numPr>
          <w:ilvl w:val="2"/>
          <w:numId w:val="12"/>
        </w:numPr>
        <w:tabs>
          <w:tab w:val="left" w:pos="1080"/>
          <w:tab w:val="left" w:pos="1589"/>
          <w:tab w:val="left" w:pos="2035"/>
        </w:tabs>
        <w:spacing w:line="360" w:lineRule="auto"/>
        <w:ind w:left="2035"/>
        <w:rPr>
          <w:rFonts w:hint="eastAsia" w:ascii="宋体" w:hAnsi="宋体"/>
          <w:color w:val="auto"/>
          <w:sz w:val="24"/>
          <w:highlight w:val="none"/>
        </w:rPr>
      </w:pPr>
      <w:r>
        <w:rPr>
          <w:rFonts w:ascii="宋体" w:hAnsi="宋体"/>
          <w:color w:val="auto"/>
          <w:sz w:val="24"/>
          <w:highlight w:val="none"/>
        </w:rPr>
        <w:t>监狱企业提供了由省级以上监狱管理局（常州市含教育矫治局）、戒毒管理局（含新疆生产建设兵团）出具的属于监狱企业的证明文件的，视同小微企业。</w:t>
      </w:r>
    </w:p>
    <w:p>
      <w:pPr>
        <w:numPr>
          <w:ilvl w:val="2"/>
          <w:numId w:val="12"/>
        </w:numPr>
        <w:tabs>
          <w:tab w:val="left" w:pos="1080"/>
          <w:tab w:val="left" w:pos="1589"/>
          <w:tab w:val="left" w:pos="2035"/>
        </w:tabs>
        <w:spacing w:line="360" w:lineRule="auto"/>
        <w:ind w:left="2035"/>
        <w:rPr>
          <w:rFonts w:hint="eastAsia" w:ascii="宋体" w:hAnsi="宋体"/>
          <w:color w:val="auto"/>
          <w:sz w:val="24"/>
          <w:highlight w:val="none"/>
        </w:rPr>
      </w:pPr>
      <w:r>
        <w:rPr>
          <w:rFonts w:ascii="宋体" w:hAnsi="宋体"/>
          <w:color w:val="auto"/>
          <w:sz w:val="24"/>
          <w:highlight w:val="none"/>
        </w:rPr>
        <w:t>残疾人福利性单位按招标文件要求提供了《残疾人福利性单位声明函》（见附件）的，视同小微企业。</w:t>
      </w:r>
    </w:p>
    <w:p>
      <w:pPr>
        <w:numPr>
          <w:ilvl w:val="2"/>
          <w:numId w:val="12"/>
        </w:numPr>
        <w:tabs>
          <w:tab w:val="left" w:pos="1080"/>
          <w:tab w:val="left" w:pos="1589"/>
          <w:tab w:val="left" w:pos="2014"/>
        </w:tabs>
        <w:spacing w:line="360" w:lineRule="auto"/>
        <w:ind w:left="2035"/>
        <w:rPr>
          <w:rFonts w:hint="eastAsia" w:ascii="宋体" w:hAnsi="宋体"/>
          <w:color w:val="auto"/>
          <w:sz w:val="24"/>
          <w:highlight w:val="none"/>
        </w:rPr>
      </w:pPr>
      <w:r>
        <w:rPr>
          <w:rFonts w:ascii="宋体" w:hAnsi="宋体"/>
          <w:color w:val="auto"/>
          <w:sz w:val="24"/>
          <w:highlight w:val="none"/>
        </w:rPr>
        <w:t>若投标人同时属于小型或微型企业、监狱企业、残疾人福利性单位中的两种及以上，将不重复享受小微企业价格扣减的优惠政策。</w:t>
      </w:r>
    </w:p>
    <w:p>
      <w:pPr>
        <w:numPr>
          <w:ilvl w:val="0"/>
          <w:numId w:val="12"/>
        </w:numPr>
        <w:tabs>
          <w:tab w:val="left" w:pos="360"/>
        </w:tabs>
        <w:spacing w:line="360" w:lineRule="auto"/>
        <w:outlineLvl w:val="1"/>
        <w:rPr>
          <w:rFonts w:hint="eastAsia" w:ascii="宋体" w:hAnsi="宋体"/>
          <w:color w:val="auto"/>
          <w:sz w:val="24"/>
          <w:highlight w:val="none"/>
        </w:rPr>
      </w:pPr>
      <w:r>
        <w:rPr>
          <w:rFonts w:ascii="宋体" w:hAnsi="宋体"/>
          <w:color w:val="auto"/>
          <w:sz w:val="24"/>
          <w:highlight w:val="none"/>
        </w:rPr>
        <w:t>投标文件的比较和评价</w:t>
      </w:r>
      <w:bookmarkEnd w:id="774"/>
      <w:bookmarkEnd w:id="775"/>
    </w:p>
    <w:p>
      <w:pPr>
        <w:numPr>
          <w:ilvl w:val="1"/>
          <w:numId w:val="12"/>
        </w:numPr>
        <w:tabs>
          <w:tab w:val="left" w:pos="1080"/>
        </w:tabs>
        <w:spacing w:line="360" w:lineRule="auto"/>
        <w:ind w:left="1077" w:hanging="720"/>
        <w:rPr>
          <w:rFonts w:hint="eastAsia" w:ascii="宋体" w:hAnsi="宋体"/>
          <w:color w:val="auto"/>
          <w:sz w:val="24"/>
          <w:highlight w:val="none"/>
        </w:rPr>
      </w:pPr>
      <w:r>
        <w:rPr>
          <w:rFonts w:ascii="宋体" w:hAnsi="宋体"/>
          <w:color w:val="auto"/>
          <w:sz w:val="24"/>
          <w:highlight w:val="none"/>
        </w:rPr>
        <w:t>评标委员会将按照招标文件中规定的评标方法和标准，对符合性审查合格的投标文件进行商务和技术评估，综合比较与评价；未通过符合性审查的投标文件不得进入比较与评价。</w:t>
      </w:r>
    </w:p>
    <w:p>
      <w:pPr>
        <w:numPr>
          <w:ilvl w:val="1"/>
          <w:numId w:val="12"/>
        </w:numPr>
        <w:tabs>
          <w:tab w:val="left" w:pos="1080"/>
        </w:tabs>
        <w:spacing w:line="360" w:lineRule="auto"/>
        <w:ind w:left="1077" w:hanging="720"/>
        <w:rPr>
          <w:rFonts w:hint="eastAsia" w:ascii="宋体" w:hAnsi="宋体"/>
          <w:color w:val="auto"/>
          <w:sz w:val="24"/>
          <w:highlight w:val="none"/>
        </w:rPr>
      </w:pPr>
      <w:r>
        <w:rPr>
          <w:rFonts w:ascii="宋体" w:hAnsi="宋体"/>
          <w:color w:val="auto"/>
          <w:sz w:val="24"/>
          <w:highlight w:val="none"/>
        </w:rPr>
        <w:t>评标方法和评标标准</w:t>
      </w:r>
    </w:p>
    <w:p>
      <w:pPr>
        <w:numPr>
          <w:ilvl w:val="2"/>
          <w:numId w:val="12"/>
        </w:numPr>
        <w:tabs>
          <w:tab w:val="left" w:pos="1080"/>
          <w:tab w:val="left" w:pos="1589"/>
          <w:tab w:val="left" w:pos="2035"/>
        </w:tabs>
        <w:spacing w:line="360" w:lineRule="auto"/>
        <w:ind w:left="2035"/>
        <w:rPr>
          <w:rFonts w:hint="eastAsia" w:ascii="宋体" w:hAnsi="宋体"/>
          <w:color w:val="auto"/>
          <w:sz w:val="24"/>
          <w:highlight w:val="none"/>
        </w:rPr>
      </w:pPr>
      <w:r>
        <w:rPr>
          <w:rFonts w:ascii="宋体" w:hAnsi="宋体"/>
          <w:color w:val="auto"/>
          <w:sz w:val="24"/>
          <w:highlight w:val="none"/>
        </w:rPr>
        <w:t>本项目采用的评标方法为：</w:t>
      </w:r>
    </w:p>
    <w:p>
      <w:pPr>
        <w:tabs>
          <w:tab w:val="left" w:pos="900"/>
          <w:tab w:val="left" w:pos="1589"/>
          <w:tab w:val="left" w:pos="1701"/>
        </w:tabs>
        <w:spacing w:line="360" w:lineRule="auto"/>
        <w:ind w:left="1985"/>
        <w:rPr>
          <w:rFonts w:hint="eastAsia" w:ascii="宋体" w:hAnsi="宋体"/>
          <w:color w:val="auto"/>
          <w:sz w:val="24"/>
          <w:highlight w:val="none"/>
        </w:rPr>
      </w:pPr>
      <w:r>
        <w:rPr>
          <w:rFonts w:hint="eastAsia" w:ascii="宋体" w:hAnsi="宋体"/>
          <w:color w:val="auto"/>
          <w:sz w:val="24"/>
          <w:highlight w:val="none"/>
        </w:rPr>
        <w:t>■</w:t>
      </w:r>
      <w:r>
        <w:rPr>
          <w:rFonts w:ascii="宋体" w:hAnsi="宋体"/>
          <w:color w:val="auto"/>
          <w:sz w:val="24"/>
          <w:highlight w:val="none"/>
        </w:rPr>
        <w:t>综合评分法，指投标文件满足招标文件全部实质性要求，且按照评审因素的量化指标评审得分最高的投标人为中标候选人的评标方法，见《评标标准》</w:t>
      </w:r>
      <w:r>
        <w:rPr>
          <w:rFonts w:hint="eastAsia" w:ascii="宋体" w:hAnsi="宋体"/>
          <w:color w:val="auto"/>
          <w:sz w:val="24"/>
          <w:highlight w:val="none"/>
        </w:rPr>
        <w:t>，招标文件中没有规定的评标标准不得作为评审的依据。</w:t>
      </w:r>
    </w:p>
    <w:p>
      <w:pPr>
        <w:tabs>
          <w:tab w:val="left" w:pos="900"/>
          <w:tab w:val="left" w:pos="1589"/>
          <w:tab w:val="left" w:pos="1701"/>
        </w:tabs>
        <w:spacing w:line="360" w:lineRule="auto"/>
        <w:ind w:left="1985"/>
        <w:rPr>
          <w:rFonts w:hint="eastAsia" w:ascii="宋体" w:hAnsi="宋体"/>
          <w:color w:val="auto"/>
          <w:sz w:val="24"/>
          <w:highlight w:val="none"/>
        </w:rPr>
      </w:pPr>
      <w:r>
        <w:rPr>
          <w:rFonts w:ascii="宋体" w:hAnsi="宋体"/>
          <w:color w:val="auto"/>
          <w:sz w:val="24"/>
          <w:highlight w:val="none"/>
        </w:rPr>
        <w:t>□最低评标价法，指投标文件满足招标文件全部实质性要求，且投标报价最低的投标人为中标候选人的评标方法。</w:t>
      </w:r>
    </w:p>
    <w:p>
      <w:pPr>
        <w:numPr>
          <w:ilvl w:val="2"/>
          <w:numId w:val="12"/>
        </w:numPr>
        <w:tabs>
          <w:tab w:val="left" w:pos="1080"/>
          <w:tab w:val="left" w:pos="1589"/>
          <w:tab w:val="left" w:pos="2035"/>
        </w:tabs>
        <w:spacing w:line="360" w:lineRule="auto"/>
        <w:ind w:left="2035"/>
        <w:rPr>
          <w:rFonts w:hint="eastAsia" w:ascii="宋体" w:hAnsi="宋体"/>
          <w:color w:val="auto"/>
          <w:sz w:val="24"/>
          <w:highlight w:val="none"/>
        </w:rPr>
      </w:pPr>
      <w:r>
        <w:rPr>
          <w:rFonts w:ascii="宋体" w:hAnsi="宋体"/>
          <w:color w:val="auto"/>
          <w:sz w:val="24"/>
          <w:highlight w:val="none"/>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ascii="宋体" w:hAnsi="宋体"/>
          <w:b/>
          <w:color w:val="auto"/>
          <w:sz w:val="24"/>
          <w:highlight w:val="none"/>
        </w:rPr>
        <w:t>投标无效</w:t>
      </w:r>
      <w:r>
        <w:rPr>
          <w:rFonts w:ascii="宋体" w:hAnsi="宋体"/>
          <w:color w:val="auto"/>
          <w:sz w:val="24"/>
          <w:highlight w:val="none"/>
        </w:rPr>
        <w:t>。</w:t>
      </w:r>
    </w:p>
    <w:p>
      <w:pPr>
        <w:tabs>
          <w:tab w:val="left" w:pos="1080"/>
          <w:tab w:val="left" w:pos="1589"/>
          <w:tab w:val="left" w:pos="2035"/>
        </w:tabs>
        <w:spacing w:line="360" w:lineRule="auto"/>
        <w:ind w:left="2035"/>
        <w:rPr>
          <w:rFonts w:hint="eastAsia" w:ascii="宋体" w:hAnsi="宋体"/>
          <w:color w:val="auto"/>
          <w:sz w:val="24"/>
          <w:highlight w:val="none"/>
        </w:rPr>
      </w:pPr>
      <w:r>
        <w:rPr>
          <w:rFonts w:ascii="宋体" w:hAnsi="宋体"/>
          <w:color w:val="auto"/>
          <w:sz w:val="24"/>
          <w:highlight w:val="none"/>
        </w:rPr>
        <w:t>□随机抽取</w:t>
      </w:r>
    </w:p>
    <w:p>
      <w:pPr>
        <w:tabs>
          <w:tab w:val="left" w:pos="1080"/>
          <w:tab w:val="left" w:pos="1589"/>
          <w:tab w:val="left" w:pos="2035"/>
        </w:tabs>
        <w:spacing w:line="360" w:lineRule="auto"/>
        <w:ind w:left="2035"/>
        <w:rPr>
          <w:rFonts w:hint="eastAsia" w:ascii="宋体" w:hAnsi="宋体"/>
          <w:color w:val="auto"/>
          <w:sz w:val="24"/>
          <w:highlight w:val="none"/>
          <w:u w:val="single"/>
        </w:rPr>
      </w:pPr>
      <w:r>
        <w:rPr>
          <w:rFonts w:ascii="宋体" w:hAnsi="宋体"/>
          <w:color w:val="auto"/>
          <w:sz w:val="24"/>
          <w:highlight w:val="none"/>
        </w:rPr>
        <w:t>□其他方式，具体要求：_____</w:t>
      </w:r>
    </w:p>
    <w:p>
      <w:pPr>
        <w:numPr>
          <w:ilvl w:val="2"/>
          <w:numId w:val="12"/>
        </w:numPr>
        <w:tabs>
          <w:tab w:val="left" w:pos="1080"/>
          <w:tab w:val="left" w:pos="1589"/>
          <w:tab w:val="left" w:pos="2035"/>
        </w:tabs>
        <w:spacing w:line="360" w:lineRule="auto"/>
        <w:ind w:left="2035"/>
        <w:rPr>
          <w:rFonts w:hint="eastAsia" w:ascii="宋体" w:hAnsi="宋体"/>
          <w:color w:val="auto"/>
          <w:sz w:val="24"/>
          <w:highlight w:val="none"/>
        </w:rPr>
      </w:pPr>
      <w:r>
        <w:rPr>
          <w:rFonts w:ascii="宋体" w:hAnsi="宋体"/>
          <w:color w:val="auto"/>
          <w:sz w:val="24"/>
          <w:highlight w:val="none"/>
        </w:rPr>
        <w:t>非政府强制采购的节能产品或环境标志产品，依据品目清单和认证证书实施政府优先采购。优先采购的具体规定（如涉及）_____。</w:t>
      </w:r>
    </w:p>
    <w:p>
      <w:pPr>
        <w:numPr>
          <w:ilvl w:val="2"/>
          <w:numId w:val="12"/>
        </w:numPr>
        <w:tabs>
          <w:tab w:val="left" w:pos="1080"/>
          <w:tab w:val="left" w:pos="1589"/>
          <w:tab w:val="left" w:pos="2035"/>
        </w:tabs>
        <w:spacing w:line="360" w:lineRule="auto"/>
        <w:ind w:left="2035"/>
        <w:rPr>
          <w:rFonts w:hint="eastAsia" w:ascii="宋体" w:hAnsi="宋体"/>
          <w:color w:val="auto"/>
          <w:sz w:val="24"/>
          <w:highlight w:val="none"/>
        </w:rPr>
      </w:pPr>
      <w:r>
        <w:rPr>
          <w:rFonts w:ascii="宋体" w:hAnsi="宋体"/>
          <w:color w:val="auto"/>
          <w:sz w:val="24"/>
          <w:highlight w:val="none"/>
        </w:rPr>
        <w:t>关于无线局域网认证产品政府采购清单中的产品，优先采购的具体规定（如涉及）_____。</w:t>
      </w:r>
    </w:p>
    <w:p>
      <w:pPr>
        <w:numPr>
          <w:ilvl w:val="0"/>
          <w:numId w:val="12"/>
        </w:numPr>
        <w:tabs>
          <w:tab w:val="left" w:pos="360"/>
        </w:tabs>
        <w:spacing w:line="360" w:lineRule="auto"/>
        <w:outlineLvl w:val="1"/>
        <w:rPr>
          <w:rFonts w:hint="eastAsia" w:ascii="宋体" w:hAnsi="宋体"/>
          <w:color w:val="auto"/>
          <w:sz w:val="24"/>
          <w:highlight w:val="none"/>
        </w:rPr>
      </w:pPr>
      <w:r>
        <w:rPr>
          <w:rFonts w:ascii="宋体" w:hAnsi="宋体"/>
          <w:color w:val="auto"/>
          <w:sz w:val="24"/>
          <w:highlight w:val="none"/>
        </w:rPr>
        <w:t>确定</w:t>
      </w:r>
      <w:bookmarkStart w:id="791" w:name="_Toc226965819"/>
      <w:bookmarkStart w:id="792" w:name="_Ref467307010"/>
      <w:bookmarkStart w:id="793" w:name="_Toc142311048"/>
      <w:bookmarkStart w:id="794" w:name="_Toc226965736"/>
      <w:bookmarkStart w:id="795" w:name="_Toc151193788"/>
      <w:bookmarkStart w:id="796" w:name="_Toc127161460"/>
      <w:bookmarkStart w:id="797" w:name="_Toc164608815"/>
      <w:bookmarkStart w:id="798" w:name="_Toc149720839"/>
      <w:bookmarkStart w:id="799" w:name="_Toc151193716"/>
      <w:bookmarkStart w:id="800" w:name="_Toc150774751"/>
      <w:bookmarkStart w:id="801" w:name="_Toc265228384"/>
      <w:bookmarkStart w:id="802" w:name="_Toc226337242"/>
      <w:bookmarkStart w:id="803" w:name="_Toc151190173"/>
      <w:bookmarkStart w:id="804" w:name="_Toc151193934"/>
      <w:bookmarkStart w:id="805" w:name="_Toc150509297"/>
      <w:bookmarkStart w:id="806" w:name="_Toc164229241"/>
      <w:bookmarkStart w:id="807" w:name="_Toc151193860"/>
      <w:bookmarkStart w:id="808" w:name="_Toc305158814"/>
      <w:bookmarkStart w:id="809" w:name="_Toc151193644"/>
      <w:bookmarkStart w:id="810" w:name="_Toc164608660"/>
      <w:bookmarkStart w:id="811" w:name="_Toc150480784"/>
      <w:bookmarkStart w:id="812" w:name="_Toc305158888"/>
      <w:bookmarkStart w:id="813" w:name="_Toc127151546"/>
      <w:bookmarkStart w:id="814" w:name="_Toc520356170"/>
      <w:bookmarkStart w:id="815" w:name="_Toc127151747"/>
      <w:bookmarkStart w:id="816" w:name="_Toc226309790"/>
      <w:bookmarkStart w:id="817" w:name="_Toc195842911"/>
      <w:bookmarkStart w:id="818" w:name="_Toc150774646"/>
      <w:bookmarkStart w:id="819" w:name="_Toc264969236"/>
      <w:bookmarkStart w:id="820" w:name="_Toc164351640"/>
      <w:bookmarkStart w:id="821" w:name="_Toc164229387"/>
      <w:r>
        <w:rPr>
          <w:rFonts w:ascii="宋体" w:hAnsi="宋体"/>
          <w:color w:val="auto"/>
          <w:sz w:val="24"/>
          <w:highlight w:val="none"/>
        </w:rPr>
        <w:t>中标候选人名单</w:t>
      </w:r>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p>
    <w:p>
      <w:pPr>
        <w:numPr>
          <w:ilvl w:val="1"/>
          <w:numId w:val="12"/>
        </w:numPr>
        <w:tabs>
          <w:tab w:val="left" w:pos="1080"/>
        </w:tabs>
        <w:spacing w:line="360" w:lineRule="auto"/>
        <w:ind w:left="1077" w:hanging="720"/>
        <w:rPr>
          <w:rFonts w:hint="eastAsia" w:ascii="宋体" w:hAnsi="宋体"/>
          <w:color w:val="auto"/>
          <w:sz w:val="24"/>
          <w:highlight w:val="none"/>
        </w:rPr>
      </w:pPr>
      <w:r>
        <w:rPr>
          <w:rFonts w:ascii="宋体" w:hAnsi="宋体"/>
          <w:color w:val="auto"/>
          <w:sz w:val="24"/>
          <w:highlight w:val="none"/>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pPr>
        <w:pStyle w:val="211"/>
        <w:tabs>
          <w:tab w:val="left" w:pos="900"/>
          <w:tab w:val="left" w:pos="2127"/>
        </w:tabs>
        <w:spacing w:line="360" w:lineRule="auto"/>
        <w:ind w:left="993" w:firstLine="136"/>
        <w:rPr>
          <w:rFonts w:hAnsi="宋体"/>
          <w:color w:val="auto"/>
          <w:sz w:val="24"/>
          <w:szCs w:val="24"/>
          <w:highlight w:val="none"/>
        </w:rPr>
      </w:pPr>
      <w:r>
        <w:rPr>
          <w:rFonts w:hAnsi="宋体"/>
          <w:color w:val="auto"/>
          <w:sz w:val="24"/>
          <w:szCs w:val="24"/>
          <w:highlight w:val="none"/>
        </w:rPr>
        <w:t>□随机抽取</w:t>
      </w:r>
    </w:p>
    <w:p>
      <w:pPr>
        <w:pStyle w:val="211"/>
        <w:tabs>
          <w:tab w:val="left" w:pos="900"/>
          <w:tab w:val="left" w:pos="2127"/>
        </w:tabs>
        <w:spacing w:line="360" w:lineRule="auto"/>
        <w:ind w:left="993" w:firstLine="136"/>
        <w:rPr>
          <w:rFonts w:hAnsi="宋体"/>
          <w:color w:val="auto"/>
          <w:sz w:val="24"/>
          <w:szCs w:val="24"/>
          <w:highlight w:val="none"/>
        </w:rPr>
      </w:pPr>
      <w:r>
        <w:rPr>
          <w:rFonts w:hAnsi="宋体"/>
          <w:color w:val="auto"/>
          <w:sz w:val="24"/>
          <w:szCs w:val="24"/>
          <w:highlight w:val="none"/>
        </w:rPr>
        <w:t>■其他方式，具体要求：</w:t>
      </w:r>
      <w:r>
        <w:rPr>
          <w:rFonts w:hAnsi="宋体"/>
          <w:color w:val="auto"/>
          <w:sz w:val="24"/>
          <w:szCs w:val="24"/>
          <w:highlight w:val="none"/>
          <w:u w:val="single"/>
        </w:rPr>
        <w:t>投标总价最低的</w:t>
      </w:r>
    </w:p>
    <w:p>
      <w:pPr>
        <w:pStyle w:val="211"/>
        <w:tabs>
          <w:tab w:val="left" w:pos="900"/>
          <w:tab w:val="left" w:pos="2127"/>
        </w:tabs>
        <w:spacing w:line="360" w:lineRule="auto"/>
        <w:ind w:left="993" w:firstLine="136"/>
        <w:rPr>
          <w:rFonts w:hAnsi="宋体"/>
          <w:color w:val="auto"/>
          <w:sz w:val="24"/>
          <w:highlight w:val="none"/>
        </w:rPr>
      </w:pPr>
      <w:r>
        <w:rPr>
          <w:rFonts w:hAnsi="宋体"/>
          <w:color w:val="auto"/>
          <w:sz w:val="24"/>
          <w:highlight w:val="none"/>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pPr>
        <w:numPr>
          <w:ilvl w:val="1"/>
          <w:numId w:val="12"/>
        </w:numPr>
        <w:tabs>
          <w:tab w:val="left" w:pos="1080"/>
        </w:tabs>
        <w:spacing w:line="360" w:lineRule="auto"/>
        <w:ind w:left="1077" w:hanging="720"/>
        <w:rPr>
          <w:rFonts w:hint="eastAsia" w:ascii="宋体" w:hAnsi="宋体"/>
          <w:color w:val="auto"/>
          <w:sz w:val="24"/>
          <w:highlight w:val="none"/>
        </w:rPr>
      </w:pPr>
      <w:r>
        <w:rPr>
          <w:rFonts w:ascii="宋体" w:hAnsi="宋体"/>
          <w:color w:val="auto"/>
          <w:sz w:val="24"/>
          <w:highlight w:val="none"/>
        </w:rPr>
        <w:t>采用最低评标价法时，评标结果按本章2.4、2.5调整后的投标报价由低到高顺序排列。投标报价相同的并列。投标文件满足招标文件全部实质性要求且投标报价最低的投标人为排名第一的中标候选人。</w:t>
      </w:r>
    </w:p>
    <w:p>
      <w:pPr>
        <w:numPr>
          <w:ilvl w:val="1"/>
          <w:numId w:val="12"/>
        </w:numPr>
        <w:tabs>
          <w:tab w:val="left" w:pos="1080"/>
        </w:tabs>
        <w:spacing w:line="360" w:lineRule="auto"/>
        <w:ind w:left="1077" w:hanging="720"/>
        <w:rPr>
          <w:rFonts w:hint="eastAsia" w:ascii="宋体" w:hAnsi="宋体"/>
          <w:color w:val="auto"/>
          <w:sz w:val="24"/>
          <w:highlight w:val="none"/>
        </w:rPr>
      </w:pPr>
      <w:r>
        <w:rPr>
          <w:rFonts w:ascii="宋体" w:hAnsi="宋体"/>
          <w:color w:val="auto"/>
          <w:sz w:val="24"/>
          <w:highlight w:val="none"/>
        </w:rPr>
        <w:t>评标委员会要对评分汇总情况进行复核，特别是对排名第一的、报价最低的、投标或</w:t>
      </w:r>
      <w:r>
        <w:rPr>
          <w:rFonts w:hint="eastAsia" w:ascii="宋体" w:hAnsi="宋体"/>
          <w:color w:val="auto"/>
          <w:sz w:val="24"/>
          <w:highlight w:val="none"/>
        </w:rPr>
        <w:t>响应</w:t>
      </w:r>
      <w:r>
        <w:rPr>
          <w:rFonts w:ascii="宋体" w:hAnsi="宋体"/>
          <w:color w:val="auto"/>
          <w:sz w:val="24"/>
          <w:highlight w:val="none"/>
        </w:rPr>
        <w:t>文件被认定为无效的情形进行重点复核。</w:t>
      </w:r>
    </w:p>
    <w:p>
      <w:pPr>
        <w:numPr>
          <w:ilvl w:val="1"/>
          <w:numId w:val="12"/>
        </w:numPr>
        <w:tabs>
          <w:tab w:val="left" w:pos="1080"/>
        </w:tabs>
        <w:spacing w:line="360" w:lineRule="auto"/>
        <w:ind w:left="1077" w:hanging="720"/>
        <w:rPr>
          <w:rFonts w:hint="eastAsia" w:ascii="宋体" w:hAnsi="宋体"/>
          <w:color w:val="auto"/>
          <w:sz w:val="24"/>
          <w:highlight w:val="none"/>
        </w:rPr>
      </w:pPr>
      <w:r>
        <w:rPr>
          <w:rFonts w:ascii="宋体" w:hAnsi="宋体"/>
          <w:color w:val="auto"/>
          <w:sz w:val="24"/>
          <w:highlight w:val="none"/>
        </w:rPr>
        <w:t>评标委员会将根据各投标人的评标排序，依次推荐本项目（</w:t>
      </w:r>
      <w:r>
        <w:rPr>
          <w:rFonts w:hint="eastAsia" w:ascii="宋体" w:hAnsi="宋体"/>
          <w:color w:val="auto"/>
          <w:sz w:val="24"/>
          <w:highlight w:val="none"/>
        </w:rPr>
        <w:t>各</w:t>
      </w:r>
      <w:r>
        <w:rPr>
          <w:rFonts w:ascii="宋体" w:hAnsi="宋体"/>
          <w:color w:val="auto"/>
          <w:sz w:val="24"/>
          <w:highlight w:val="none"/>
        </w:rPr>
        <w:t>采购包）的中标候选人，起草并签署评标报告。本项目（</w:t>
      </w:r>
      <w:r>
        <w:rPr>
          <w:rFonts w:hint="eastAsia" w:ascii="宋体" w:hAnsi="宋体"/>
          <w:color w:val="auto"/>
          <w:sz w:val="24"/>
          <w:highlight w:val="none"/>
        </w:rPr>
        <w:t>各</w:t>
      </w:r>
      <w:r>
        <w:rPr>
          <w:rFonts w:ascii="宋体" w:hAnsi="宋体"/>
          <w:color w:val="auto"/>
          <w:sz w:val="24"/>
          <w:highlight w:val="none"/>
        </w:rPr>
        <w:t>采购包）评标委员会共（各）推荐</w:t>
      </w:r>
      <w:r>
        <w:rPr>
          <w:rFonts w:hint="eastAsia" w:ascii="宋体" w:hAnsi="宋体"/>
          <w:color w:val="auto"/>
          <w:sz w:val="24"/>
          <w:highlight w:val="none"/>
        </w:rPr>
        <w:t>不少于3</w:t>
      </w:r>
      <w:r>
        <w:rPr>
          <w:rFonts w:ascii="宋体" w:hAnsi="宋体"/>
          <w:color w:val="auto"/>
          <w:sz w:val="24"/>
          <w:highlight w:val="none"/>
        </w:rPr>
        <w:t>名中标候选人。</w:t>
      </w:r>
    </w:p>
    <w:p>
      <w:pPr>
        <w:numPr>
          <w:ilvl w:val="0"/>
          <w:numId w:val="12"/>
        </w:numPr>
        <w:tabs>
          <w:tab w:val="left" w:pos="360"/>
        </w:tabs>
        <w:spacing w:line="360" w:lineRule="auto"/>
        <w:outlineLvl w:val="1"/>
        <w:rPr>
          <w:rFonts w:hint="eastAsia" w:ascii="宋体" w:hAnsi="宋体"/>
          <w:color w:val="auto"/>
          <w:sz w:val="24"/>
          <w:highlight w:val="none"/>
        </w:rPr>
      </w:pPr>
      <w:r>
        <w:rPr>
          <w:rFonts w:ascii="宋体" w:hAnsi="宋体"/>
          <w:color w:val="auto"/>
          <w:sz w:val="24"/>
          <w:highlight w:val="none"/>
        </w:rPr>
        <w:t>报告违法行为</w:t>
      </w:r>
    </w:p>
    <w:p>
      <w:pPr>
        <w:numPr>
          <w:ilvl w:val="1"/>
          <w:numId w:val="12"/>
        </w:numPr>
        <w:tabs>
          <w:tab w:val="left" w:pos="1080"/>
        </w:tabs>
        <w:spacing w:line="360" w:lineRule="auto"/>
        <w:ind w:left="1077" w:hanging="720"/>
        <w:rPr>
          <w:rFonts w:hint="eastAsia" w:ascii="宋体" w:hAnsi="宋体"/>
          <w:color w:val="auto"/>
          <w:sz w:val="24"/>
          <w:highlight w:val="none"/>
        </w:rPr>
      </w:pPr>
      <w:r>
        <w:rPr>
          <w:rFonts w:ascii="宋体" w:hAnsi="宋体"/>
          <w:color w:val="auto"/>
          <w:sz w:val="24"/>
          <w:highlight w:val="none"/>
        </w:rPr>
        <w:t>评标委员会在评标过程中发现投标人有行贿、提供虚假材料或者串通等违法行为时，有向采购人、采购代理机构或者有关部门报告的职责。</w:t>
      </w:r>
    </w:p>
    <w:p>
      <w:pPr>
        <w:widowControl/>
        <w:numPr>
          <w:ilvl w:val="0"/>
          <w:numId w:val="14"/>
        </w:numPr>
        <w:ind w:firstLine="241"/>
        <w:jc w:val="center"/>
        <w:rPr>
          <w:rFonts w:hint="eastAsia" w:ascii="宋体" w:hAnsi="宋体"/>
          <w:b/>
          <w:color w:val="auto"/>
          <w:sz w:val="24"/>
          <w:highlight w:val="none"/>
        </w:rPr>
      </w:pPr>
      <w:r>
        <w:rPr>
          <w:rFonts w:ascii="宋体" w:hAnsi="宋体"/>
          <w:b/>
          <w:color w:val="auto"/>
          <w:sz w:val="24"/>
          <w:highlight w:val="none"/>
        </w:rPr>
        <w:br w:type="page" w:clear="all"/>
      </w:r>
      <w:r>
        <w:rPr>
          <w:rFonts w:ascii="宋体" w:hAnsi="宋体"/>
          <w:b/>
          <w:color w:val="auto"/>
          <w:sz w:val="24"/>
          <w:highlight w:val="none"/>
        </w:rPr>
        <w:t>评标标准</w:t>
      </w:r>
    </w:p>
    <w:tbl>
      <w:tblPr>
        <w:tblStyle w:val="3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6"/>
        <w:gridCol w:w="1740"/>
        <w:gridCol w:w="904"/>
        <w:gridCol w:w="64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2" w:hRule="atLeast"/>
          <w:jc w:val="center"/>
        </w:trPr>
        <w:tc>
          <w:tcPr>
            <w:tcW w:w="432" w:type="pct"/>
            <w:noWrap w:val="0"/>
            <w:vAlign w:val="center"/>
          </w:tcPr>
          <w:p>
            <w:pPr>
              <w:widowControl/>
              <w:spacing w:before="100" w:beforeAutospacing="1" w:after="100" w:afterAutospacing="1"/>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序号</w:t>
            </w:r>
          </w:p>
        </w:tc>
        <w:tc>
          <w:tcPr>
            <w:tcW w:w="878" w:type="pct"/>
            <w:noWrap w:val="0"/>
            <w:vAlign w:val="center"/>
          </w:tcPr>
          <w:p>
            <w:pPr>
              <w:widowControl/>
              <w:spacing w:before="100" w:beforeAutospacing="1" w:after="100" w:afterAutospacing="1"/>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评审</w:t>
            </w:r>
          </w:p>
        </w:tc>
        <w:tc>
          <w:tcPr>
            <w:tcW w:w="456" w:type="pct"/>
            <w:noWrap w:val="0"/>
            <w:vAlign w:val="center"/>
          </w:tcPr>
          <w:p>
            <w:pPr>
              <w:widowControl/>
              <w:spacing w:before="100" w:beforeAutospacing="1" w:after="100" w:afterAutospacing="1"/>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分值</w:t>
            </w:r>
          </w:p>
        </w:tc>
        <w:tc>
          <w:tcPr>
            <w:tcW w:w="3232" w:type="pct"/>
            <w:noWrap w:val="0"/>
            <w:vAlign w:val="center"/>
          </w:tcPr>
          <w:p>
            <w:pPr>
              <w:widowControl/>
              <w:spacing w:before="100" w:beforeAutospacing="1" w:after="100" w:afterAutospacing="1"/>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jc w:val="center"/>
        </w:trPr>
        <w:tc>
          <w:tcPr>
            <w:tcW w:w="5000" w:type="pct"/>
            <w:gridSpan w:val="4"/>
            <w:noWrap w:val="0"/>
            <w:vAlign w:val="center"/>
          </w:tcPr>
          <w:p>
            <w:pPr>
              <w:widowControl/>
              <w:spacing w:before="100" w:beforeAutospacing="1" w:after="100" w:afterAutospacing="1"/>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一、报价部分</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1</w:t>
            </w:r>
            <w:r>
              <w:rPr>
                <w:rFonts w:hint="eastAsia" w:ascii="宋体" w:hAnsi="宋体" w:eastAsia="宋体" w:cs="宋体"/>
                <w:bCs/>
                <w:color w:val="auto"/>
                <w:sz w:val="24"/>
                <w:szCs w:val="24"/>
                <w:highlight w:val="none"/>
              </w:rPr>
              <w:t>0</w:t>
            </w:r>
            <w:r>
              <w:rPr>
                <w:rFonts w:hint="eastAsia" w:ascii="宋体" w:hAnsi="宋体" w:eastAsia="宋体" w:cs="宋体"/>
                <w:bCs/>
                <w:color w:val="auto"/>
                <w:sz w:val="24"/>
                <w:szCs w:val="24"/>
                <w:highlight w:val="none"/>
                <w:lang w:val="en-US" w:eastAsia="zh-CN"/>
              </w:rPr>
              <w:t>分</w:t>
            </w:r>
            <w:r>
              <w:rPr>
                <w:rFonts w:hint="eastAsia" w:ascii="宋体" w:hAnsi="宋体" w:eastAsia="宋体" w:cs="宋体"/>
                <w:bCs/>
                <w:color w:val="auto"/>
                <w:sz w:val="24"/>
                <w:szCs w:val="24"/>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0" w:hRule="atLeast"/>
          <w:jc w:val="center"/>
        </w:trPr>
        <w:tc>
          <w:tcPr>
            <w:tcW w:w="432" w:type="pct"/>
            <w:noWrap w:val="0"/>
            <w:vAlign w:val="center"/>
          </w:tcPr>
          <w:p>
            <w:pPr>
              <w:widowControl/>
              <w:spacing w:before="100" w:beforeAutospacing="1" w:after="100" w:afterAutospacing="1"/>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p>
        </w:tc>
        <w:tc>
          <w:tcPr>
            <w:tcW w:w="878" w:type="pct"/>
            <w:noWrap w:val="0"/>
            <w:vAlign w:val="center"/>
          </w:tcPr>
          <w:p>
            <w:pPr>
              <w:widowControl/>
              <w:spacing w:before="100" w:beforeAutospacing="1" w:after="100" w:afterAutospacing="1"/>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价格</w:t>
            </w:r>
          </w:p>
        </w:tc>
        <w:tc>
          <w:tcPr>
            <w:tcW w:w="456" w:type="pct"/>
            <w:noWrap w:val="0"/>
            <w:vAlign w:val="center"/>
          </w:tcPr>
          <w:p>
            <w:pPr>
              <w:widowControl/>
              <w:spacing w:before="100" w:beforeAutospacing="1" w:after="100" w:afterAutospacing="1"/>
              <w:jc w:val="center"/>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10</w:t>
            </w:r>
          </w:p>
        </w:tc>
        <w:tc>
          <w:tcPr>
            <w:tcW w:w="3232" w:type="pct"/>
            <w:noWrap w:val="0"/>
            <w:vAlign w:val="center"/>
          </w:tcPr>
          <w:p>
            <w:pPr>
              <w:pStyle w:val="437"/>
              <w:keepNext w:val="0"/>
              <w:keepLines w:val="0"/>
              <w:pageBreakBefore w:val="0"/>
              <w:kinsoku/>
              <w:wordWrap/>
              <w:overflowPunct/>
              <w:topLinePunct w:val="0"/>
              <w:autoSpaceDE/>
              <w:autoSpaceDN/>
              <w:bidi w:val="0"/>
              <w:spacing w:line="360" w:lineRule="auto"/>
              <w:jc w:val="both"/>
              <w:textAlignment w:val="auto"/>
              <w:rPr>
                <w:rFonts w:hint="eastAsia" w:ascii="宋体" w:hAnsi="宋体" w:eastAsia="宋体" w:cs="宋体"/>
                <w:bCs/>
                <w:color w:val="auto"/>
                <w:sz w:val="24"/>
                <w:szCs w:val="24"/>
                <w:highlight w:val="none"/>
                <w:lang w:val="zh-CN"/>
              </w:rPr>
            </w:pPr>
            <w:r>
              <w:rPr>
                <w:rFonts w:hint="eastAsia" w:ascii="宋体" w:hAnsi="宋体" w:eastAsia="宋体" w:cs="宋体"/>
                <w:bCs/>
                <w:color w:val="auto"/>
                <w:kern w:val="0"/>
                <w:sz w:val="24"/>
                <w:szCs w:val="24"/>
                <w:highlight w:val="none"/>
                <w:u w:val="none"/>
                <w:lang w:val="zh-Hans" w:eastAsia="zh-CN" w:bidi="ar-SA"/>
              </w:rPr>
              <w:t>满足招标文件要求且报价最低的报价为评标基准价，其价格分为满分。其他投标供应商的价格分统一按照下列公式计算：价格分得分＝（评标基准价/</w:t>
            </w:r>
            <w:r>
              <w:rPr>
                <w:rFonts w:hint="eastAsia" w:ascii="宋体" w:hAnsi="宋体" w:eastAsia="宋体" w:cs="宋体"/>
                <w:bCs/>
                <w:color w:val="auto"/>
                <w:kern w:val="0"/>
                <w:sz w:val="24"/>
                <w:szCs w:val="24"/>
                <w:highlight w:val="none"/>
                <w:u w:val="none"/>
                <w:lang w:val="en-US" w:eastAsia="zh-CN" w:bidi="ar-SA"/>
              </w:rPr>
              <w:t>投标</w:t>
            </w:r>
            <w:r>
              <w:rPr>
                <w:rFonts w:hint="eastAsia" w:ascii="宋体" w:hAnsi="宋体" w:eastAsia="宋体" w:cs="宋体"/>
                <w:bCs/>
                <w:color w:val="auto"/>
                <w:kern w:val="0"/>
                <w:sz w:val="24"/>
                <w:szCs w:val="24"/>
                <w:highlight w:val="none"/>
                <w:u w:val="none"/>
                <w:lang w:val="zh-Hans" w:eastAsia="zh-CN" w:bidi="ar-SA"/>
              </w:rPr>
              <w:t>报价）×分值。</w:t>
            </w:r>
            <w:r>
              <w:rPr>
                <w:rFonts w:hint="eastAsia" w:ascii="宋体" w:hAnsi="宋体" w:eastAsia="宋体" w:cs="宋体"/>
                <w:bCs/>
                <w:color w:val="auto"/>
                <w:kern w:val="0"/>
                <w:sz w:val="24"/>
                <w:szCs w:val="24"/>
                <w:highlight w:val="none"/>
                <w:u w:val="none"/>
                <w:lang w:val="en-US" w:eastAsia="zh-CN" w:bidi="ar-SA"/>
              </w:rPr>
              <w:t>注：此处报价指经过报价修正后的报价。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2" w:hRule="atLeast"/>
          <w:jc w:val="center"/>
        </w:trPr>
        <w:tc>
          <w:tcPr>
            <w:tcW w:w="5000" w:type="pct"/>
            <w:gridSpan w:val="4"/>
            <w:noWrap w:val="0"/>
            <w:vAlign w:val="center"/>
          </w:tcPr>
          <w:p>
            <w:pPr>
              <w:widowControl/>
              <w:spacing w:before="100" w:beforeAutospacing="1" w:after="100" w:afterAutospacing="1"/>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二、综合实力</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45分</w:t>
            </w:r>
            <w:r>
              <w:rPr>
                <w:rFonts w:hint="eastAsia" w:ascii="宋体" w:hAnsi="宋体" w:eastAsia="宋体" w:cs="宋体"/>
                <w:bCs/>
                <w:color w:val="auto"/>
                <w:sz w:val="24"/>
                <w:szCs w:val="24"/>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0" w:hRule="atLeast"/>
          <w:jc w:val="center"/>
        </w:trPr>
        <w:tc>
          <w:tcPr>
            <w:tcW w:w="432" w:type="pct"/>
            <w:vMerge w:val="restart"/>
            <w:noWrap w:val="0"/>
            <w:vAlign w:val="center"/>
          </w:tcPr>
          <w:p>
            <w:pPr>
              <w:widowControl/>
              <w:spacing w:before="100" w:beforeAutospacing="1" w:after="100" w:afterAutospacing="1"/>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p>
        </w:tc>
        <w:tc>
          <w:tcPr>
            <w:tcW w:w="878" w:type="pct"/>
            <w:vMerge w:val="restart"/>
            <w:noWrap w:val="0"/>
            <w:vAlign w:val="center"/>
          </w:tcPr>
          <w:p>
            <w:pPr>
              <w:widowControl/>
              <w:spacing w:before="100" w:beforeAutospacing="1" w:after="100" w:afterAutospacing="1"/>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企业实力与信誉</w:t>
            </w:r>
          </w:p>
        </w:tc>
        <w:tc>
          <w:tcPr>
            <w:tcW w:w="456" w:type="pct"/>
            <w:noWrap w:val="0"/>
            <w:vAlign w:val="center"/>
          </w:tcPr>
          <w:p>
            <w:pPr>
              <w:widowControl/>
              <w:spacing w:before="100" w:beforeAutospacing="1" w:after="100" w:afterAutospacing="1"/>
              <w:jc w:val="center"/>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10</w:t>
            </w:r>
          </w:p>
        </w:tc>
        <w:tc>
          <w:tcPr>
            <w:tcW w:w="3232" w:type="pct"/>
            <w:noWrap w:val="0"/>
            <w:vAlign w:val="top"/>
          </w:tcPr>
          <w:p>
            <w:pPr>
              <w:pStyle w:val="437"/>
              <w:keepNext w:val="0"/>
              <w:keepLines w:val="0"/>
              <w:pageBreakBefore w:val="0"/>
              <w:kinsoku/>
              <w:wordWrap/>
              <w:overflowPunct/>
              <w:topLinePunct w:val="0"/>
              <w:autoSpaceDE/>
              <w:autoSpaceDN/>
              <w:bidi w:val="0"/>
              <w:spacing w:line="360" w:lineRule="auto"/>
              <w:textAlignment w:val="auto"/>
              <w:rPr>
                <w:rFonts w:hint="eastAsia" w:ascii="宋体" w:hAnsi="宋体" w:eastAsia="宋体" w:cs="宋体"/>
                <w:bCs/>
                <w:color w:val="auto"/>
                <w:kern w:val="0"/>
                <w:sz w:val="24"/>
                <w:szCs w:val="24"/>
                <w:highlight w:val="none"/>
                <w:u w:val="none"/>
                <w:lang w:val="en-US" w:eastAsia="zh-CN" w:bidi="ar-SA"/>
              </w:rPr>
            </w:pPr>
            <w:r>
              <w:rPr>
                <w:rFonts w:hint="eastAsia" w:ascii="宋体" w:hAnsi="宋体" w:eastAsia="宋体" w:cs="宋体"/>
                <w:bCs/>
                <w:color w:val="auto"/>
                <w:kern w:val="0"/>
                <w:sz w:val="24"/>
                <w:szCs w:val="24"/>
                <w:highlight w:val="none"/>
                <w:u w:val="none"/>
                <w:lang w:val="zh-Hans" w:eastAsia="zh-CN" w:bidi="ar-SA"/>
              </w:rPr>
              <w:t>投标供应商</w:t>
            </w:r>
            <w:r>
              <w:rPr>
                <w:rFonts w:hint="eastAsia" w:ascii="宋体" w:hAnsi="宋体" w:eastAsia="宋体" w:cs="宋体"/>
                <w:bCs/>
                <w:color w:val="auto"/>
                <w:kern w:val="0"/>
                <w:sz w:val="24"/>
                <w:szCs w:val="24"/>
                <w:highlight w:val="none"/>
                <w:u w:val="none"/>
                <w:lang w:val="en-US" w:eastAsia="zh-CN" w:bidi="ar-SA"/>
              </w:rPr>
              <w:t>具有质量体系认证证书、职业健康管理体系认证证书、环境管理体系认证证书、应急预案管理体系认证证书、反恐管理体系认证证书的，有一个得2分，最高得10分。</w:t>
            </w:r>
          </w:p>
          <w:p>
            <w:pPr>
              <w:pStyle w:val="437"/>
              <w:keepNext w:val="0"/>
              <w:keepLines w:val="0"/>
              <w:pageBreakBefore w:val="0"/>
              <w:kinsoku/>
              <w:wordWrap/>
              <w:overflowPunct/>
              <w:topLinePunct w:val="0"/>
              <w:autoSpaceDE/>
              <w:autoSpaceDN/>
              <w:bidi w:val="0"/>
              <w:spacing w:line="360" w:lineRule="auto"/>
              <w:textAlignment w:val="auto"/>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kern w:val="0"/>
                <w:sz w:val="24"/>
                <w:szCs w:val="24"/>
                <w:highlight w:val="none"/>
                <w:u w:val="none"/>
                <w:lang w:val="en-US" w:eastAsia="zh-CN" w:bidi="ar-SA"/>
              </w:rPr>
              <w:t>注：提供证书复印件或扫描件及认监委网站查询状态需为“有效”的截图，加盖投标供应商公章，否则不得分。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atLeast"/>
          <w:jc w:val="center"/>
        </w:trPr>
        <w:tc>
          <w:tcPr>
            <w:tcW w:w="432" w:type="pct"/>
            <w:vMerge w:val="continue"/>
            <w:noWrap w:val="0"/>
            <w:vAlign w:val="center"/>
          </w:tcPr>
          <w:p>
            <w:pPr>
              <w:widowControl/>
              <w:spacing w:before="100" w:beforeAutospacing="1" w:after="100" w:afterAutospacing="1"/>
              <w:jc w:val="center"/>
              <w:rPr>
                <w:rFonts w:hint="eastAsia" w:ascii="宋体" w:hAnsi="宋体" w:eastAsia="宋体" w:cs="宋体"/>
                <w:bCs/>
                <w:color w:val="auto"/>
                <w:sz w:val="24"/>
                <w:szCs w:val="24"/>
                <w:highlight w:val="none"/>
              </w:rPr>
            </w:pPr>
          </w:p>
        </w:tc>
        <w:tc>
          <w:tcPr>
            <w:tcW w:w="878" w:type="pct"/>
            <w:vMerge w:val="continue"/>
            <w:noWrap w:val="0"/>
            <w:vAlign w:val="center"/>
          </w:tcPr>
          <w:p>
            <w:pPr>
              <w:widowControl/>
              <w:spacing w:before="100" w:beforeAutospacing="1" w:after="100" w:afterAutospacing="1"/>
              <w:jc w:val="center"/>
              <w:rPr>
                <w:rFonts w:hint="eastAsia" w:ascii="宋体" w:hAnsi="宋体" w:eastAsia="宋体" w:cs="宋体"/>
                <w:bCs/>
                <w:color w:val="auto"/>
                <w:sz w:val="24"/>
                <w:szCs w:val="24"/>
                <w:highlight w:val="none"/>
              </w:rPr>
            </w:pPr>
          </w:p>
        </w:tc>
        <w:tc>
          <w:tcPr>
            <w:tcW w:w="456" w:type="pct"/>
            <w:noWrap w:val="0"/>
            <w:vAlign w:val="center"/>
          </w:tcPr>
          <w:p>
            <w:pPr>
              <w:widowControl/>
              <w:spacing w:before="100" w:beforeAutospacing="1" w:after="100" w:afterAutospacing="1"/>
              <w:jc w:val="center"/>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10</w:t>
            </w:r>
          </w:p>
        </w:tc>
        <w:tc>
          <w:tcPr>
            <w:tcW w:w="3232" w:type="pct"/>
            <w:noWrap w:val="0"/>
            <w:vAlign w:val="center"/>
          </w:tcPr>
          <w:p>
            <w:pPr>
              <w:pStyle w:val="437"/>
              <w:keepNext w:val="0"/>
              <w:keepLines w:val="0"/>
              <w:pageBreakBefore w:val="0"/>
              <w:kinsoku/>
              <w:wordWrap/>
              <w:overflowPunct/>
              <w:topLinePunct w:val="0"/>
              <w:autoSpaceDE/>
              <w:autoSpaceDN/>
              <w:bidi w:val="0"/>
              <w:spacing w:line="360" w:lineRule="auto"/>
              <w:textAlignment w:val="auto"/>
              <w:rPr>
                <w:rFonts w:hint="eastAsia" w:ascii="宋体" w:hAnsi="宋体" w:eastAsia="宋体" w:cs="宋体"/>
                <w:bCs/>
                <w:color w:val="auto"/>
                <w:kern w:val="0"/>
                <w:sz w:val="24"/>
                <w:szCs w:val="24"/>
                <w:highlight w:val="none"/>
                <w:u w:val="none"/>
                <w:lang w:val="en-US" w:eastAsia="zh-CN" w:bidi="ar-SA"/>
              </w:rPr>
            </w:pPr>
            <w:r>
              <w:rPr>
                <w:rFonts w:hint="eastAsia" w:ascii="宋体" w:hAnsi="宋体" w:eastAsia="宋体" w:cs="宋体"/>
                <w:bCs/>
                <w:color w:val="auto"/>
                <w:kern w:val="0"/>
                <w:sz w:val="24"/>
                <w:szCs w:val="24"/>
                <w:highlight w:val="none"/>
                <w:u w:val="none"/>
                <w:lang w:val="en-US" w:eastAsia="zh-CN" w:bidi="ar-SA"/>
              </w:rPr>
              <w:t>投标人自2022年1月1日以来（以证书或文件颁发时间为准）获得区县级及以上党政部门颁发的荣誉，有一个得2分，本项最高得10分。</w:t>
            </w:r>
          </w:p>
          <w:p>
            <w:pPr>
              <w:pStyle w:val="437"/>
              <w:keepNext w:val="0"/>
              <w:keepLines w:val="0"/>
              <w:pageBreakBefore w:val="0"/>
              <w:kinsoku/>
              <w:wordWrap/>
              <w:overflowPunct/>
              <w:topLinePunct w:val="0"/>
              <w:autoSpaceDE/>
              <w:autoSpaceDN/>
              <w:bidi w:val="0"/>
              <w:spacing w:line="360" w:lineRule="auto"/>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kern w:val="0"/>
                <w:sz w:val="24"/>
                <w:szCs w:val="24"/>
                <w:highlight w:val="none"/>
                <w:u w:val="none"/>
                <w:lang w:val="zh-Hans" w:eastAsia="zh-CN" w:bidi="ar-SA"/>
              </w:rPr>
              <w:t>注：提供证明文件复印件</w:t>
            </w:r>
            <w:r>
              <w:rPr>
                <w:rFonts w:hint="eastAsia" w:ascii="宋体" w:hAnsi="宋体" w:eastAsia="宋体" w:cs="宋体"/>
                <w:bCs/>
                <w:color w:val="auto"/>
                <w:kern w:val="0"/>
                <w:sz w:val="24"/>
                <w:szCs w:val="24"/>
                <w:highlight w:val="none"/>
                <w:u w:val="none"/>
                <w:lang w:val="en-US" w:eastAsia="zh-CN" w:bidi="ar-SA"/>
              </w:rPr>
              <w:t>或扫描件，</w:t>
            </w:r>
            <w:r>
              <w:rPr>
                <w:rFonts w:hint="eastAsia" w:ascii="宋体" w:hAnsi="宋体" w:eastAsia="宋体" w:cs="宋体"/>
                <w:bCs/>
                <w:color w:val="auto"/>
                <w:kern w:val="0"/>
                <w:sz w:val="24"/>
                <w:szCs w:val="24"/>
                <w:highlight w:val="none"/>
                <w:u w:val="none"/>
                <w:lang w:val="zh-Hans" w:eastAsia="zh-CN" w:bidi="ar-SA"/>
              </w:rPr>
              <w:t>加盖</w:t>
            </w:r>
            <w:r>
              <w:rPr>
                <w:rFonts w:hint="eastAsia" w:ascii="宋体" w:hAnsi="宋体" w:eastAsia="宋体" w:cs="宋体"/>
                <w:bCs/>
                <w:color w:val="auto"/>
                <w:kern w:val="0"/>
                <w:sz w:val="24"/>
                <w:szCs w:val="24"/>
                <w:highlight w:val="none"/>
                <w:u w:val="none"/>
                <w:lang w:val="en-US" w:eastAsia="zh-CN" w:bidi="ar-SA"/>
              </w:rPr>
              <w:t>投标供应商</w:t>
            </w:r>
            <w:r>
              <w:rPr>
                <w:rFonts w:hint="eastAsia" w:ascii="宋体" w:hAnsi="宋体" w:eastAsia="宋体" w:cs="宋体"/>
                <w:bCs/>
                <w:color w:val="auto"/>
                <w:kern w:val="0"/>
                <w:sz w:val="24"/>
                <w:szCs w:val="24"/>
                <w:highlight w:val="none"/>
                <w:u w:val="none"/>
                <w:lang w:val="zh-Hans" w:eastAsia="zh-CN" w:bidi="ar-SA"/>
              </w:rPr>
              <w:t>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4" w:hRule="atLeast"/>
          <w:jc w:val="center"/>
        </w:trPr>
        <w:tc>
          <w:tcPr>
            <w:tcW w:w="432" w:type="pct"/>
            <w:noWrap w:val="0"/>
            <w:vAlign w:val="center"/>
          </w:tcPr>
          <w:p>
            <w:pPr>
              <w:widowControl/>
              <w:spacing w:before="100" w:beforeAutospacing="1" w:after="100" w:afterAutospacing="1"/>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w:t>
            </w:r>
          </w:p>
        </w:tc>
        <w:tc>
          <w:tcPr>
            <w:tcW w:w="878" w:type="pct"/>
            <w:noWrap w:val="0"/>
            <w:vAlign w:val="center"/>
          </w:tcPr>
          <w:p>
            <w:pPr>
              <w:widowControl/>
              <w:spacing w:before="100" w:beforeAutospacing="1" w:after="100" w:afterAutospacing="1"/>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业绩</w:t>
            </w:r>
          </w:p>
        </w:tc>
        <w:tc>
          <w:tcPr>
            <w:tcW w:w="456" w:type="pct"/>
            <w:noWrap w:val="0"/>
            <w:vAlign w:val="center"/>
          </w:tcPr>
          <w:p>
            <w:pPr>
              <w:widowControl/>
              <w:spacing w:before="100" w:beforeAutospacing="1" w:after="100" w:afterAutospacing="1"/>
              <w:jc w:val="center"/>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15</w:t>
            </w:r>
          </w:p>
        </w:tc>
        <w:tc>
          <w:tcPr>
            <w:tcW w:w="3232" w:type="pct"/>
            <w:noWrap w:val="0"/>
            <w:vAlign w:val="center"/>
          </w:tcPr>
          <w:p>
            <w:pPr>
              <w:pStyle w:val="437"/>
              <w:keepNext w:val="0"/>
              <w:keepLines w:val="0"/>
              <w:pageBreakBefore w:val="0"/>
              <w:kinsoku/>
              <w:wordWrap/>
              <w:overflowPunct/>
              <w:topLinePunct w:val="0"/>
              <w:autoSpaceDE/>
              <w:autoSpaceDN/>
              <w:bidi w:val="0"/>
              <w:spacing w:line="360" w:lineRule="auto"/>
              <w:textAlignment w:val="auto"/>
              <w:rPr>
                <w:rFonts w:hint="eastAsia" w:ascii="宋体" w:hAnsi="宋体" w:eastAsia="宋体" w:cs="宋体"/>
                <w:bCs/>
                <w:color w:val="auto"/>
                <w:kern w:val="0"/>
                <w:sz w:val="24"/>
                <w:szCs w:val="24"/>
                <w:highlight w:val="none"/>
                <w:u w:val="none"/>
                <w:lang w:val="zh-CN" w:eastAsia="zh-CN" w:bidi="ar-SA"/>
              </w:rPr>
            </w:pPr>
            <w:r>
              <w:rPr>
                <w:rFonts w:hint="eastAsia" w:ascii="宋体" w:hAnsi="宋体" w:eastAsia="宋体" w:cs="宋体"/>
                <w:bCs/>
                <w:color w:val="auto"/>
                <w:kern w:val="0"/>
                <w:sz w:val="24"/>
                <w:szCs w:val="24"/>
                <w:highlight w:val="none"/>
                <w:u w:val="none"/>
                <w:lang w:val="en-US" w:eastAsia="zh-CN" w:bidi="ar-SA"/>
              </w:rPr>
              <w:t>投标人自2022年1月1日以来（以合同签订时间为准）具有服务满一年及以上的住宅小区保安服务业绩的，每有1个合同得3分，本项最高得15分。</w:t>
            </w:r>
          </w:p>
          <w:p>
            <w:pPr>
              <w:pStyle w:val="437"/>
              <w:keepNext w:val="0"/>
              <w:keepLines w:val="0"/>
              <w:pageBreakBefore w:val="0"/>
              <w:kinsoku/>
              <w:wordWrap/>
              <w:overflowPunct/>
              <w:topLinePunct w:val="0"/>
              <w:autoSpaceDE/>
              <w:autoSpaceDN/>
              <w:bidi w:val="0"/>
              <w:spacing w:line="360" w:lineRule="auto"/>
              <w:textAlignment w:val="auto"/>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kern w:val="0"/>
                <w:sz w:val="24"/>
                <w:szCs w:val="24"/>
                <w:highlight w:val="none"/>
                <w:u w:val="none"/>
                <w:lang w:val="en-US" w:eastAsia="zh-CN" w:bidi="ar-SA"/>
              </w:rPr>
              <w:t>注：提供合同复印件或扫描件，</w:t>
            </w:r>
            <w:r>
              <w:rPr>
                <w:rFonts w:hint="eastAsia" w:ascii="宋体" w:hAnsi="宋体" w:eastAsia="宋体" w:cs="宋体"/>
                <w:bCs/>
                <w:color w:val="auto"/>
                <w:kern w:val="0"/>
                <w:sz w:val="24"/>
                <w:szCs w:val="24"/>
                <w:highlight w:val="none"/>
                <w:u w:val="none"/>
                <w:lang w:val="zh-Hans" w:eastAsia="zh-CN" w:bidi="ar-SA"/>
              </w:rPr>
              <w:t>加盖</w:t>
            </w:r>
            <w:r>
              <w:rPr>
                <w:rFonts w:hint="eastAsia" w:ascii="宋体" w:hAnsi="宋体" w:eastAsia="宋体" w:cs="宋体"/>
                <w:bCs/>
                <w:color w:val="auto"/>
                <w:kern w:val="0"/>
                <w:sz w:val="24"/>
                <w:szCs w:val="24"/>
                <w:highlight w:val="none"/>
                <w:u w:val="none"/>
                <w:lang w:val="en-US" w:eastAsia="zh-CN" w:bidi="ar-SA"/>
              </w:rPr>
              <w:t>投标供应商</w:t>
            </w:r>
            <w:r>
              <w:rPr>
                <w:rFonts w:hint="eastAsia" w:ascii="宋体" w:hAnsi="宋体" w:eastAsia="宋体" w:cs="宋体"/>
                <w:bCs/>
                <w:color w:val="auto"/>
                <w:kern w:val="0"/>
                <w:sz w:val="24"/>
                <w:szCs w:val="24"/>
                <w:highlight w:val="none"/>
                <w:u w:val="none"/>
                <w:lang w:val="zh-Hans" w:eastAsia="zh-CN" w:bidi="ar-SA"/>
              </w:rPr>
              <w:t>公章</w:t>
            </w:r>
            <w:r>
              <w:rPr>
                <w:rFonts w:hint="eastAsia" w:ascii="宋体" w:hAnsi="宋体" w:eastAsia="宋体" w:cs="宋体"/>
                <w:bCs/>
                <w:color w:val="auto"/>
                <w:kern w:val="0"/>
                <w:sz w:val="24"/>
                <w:szCs w:val="24"/>
                <w:highlight w:val="none"/>
                <w:u w:val="none"/>
                <w:lang w:val="en-US" w:eastAsia="zh-CN" w:bidi="ar-SA"/>
              </w:rPr>
              <w:t>。同一业主单位不同年度合同不可累计得分。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432" w:type="pct"/>
            <w:vMerge w:val="restart"/>
            <w:noWrap w:val="0"/>
            <w:vAlign w:val="center"/>
          </w:tcPr>
          <w:p>
            <w:pPr>
              <w:widowControl/>
              <w:spacing w:before="100" w:beforeAutospacing="1" w:after="100" w:afterAutospacing="1"/>
              <w:jc w:val="center"/>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3</w:t>
            </w:r>
          </w:p>
        </w:tc>
        <w:tc>
          <w:tcPr>
            <w:tcW w:w="878" w:type="pct"/>
            <w:vMerge w:val="restart"/>
            <w:noWrap w:val="0"/>
            <w:vAlign w:val="center"/>
          </w:tcPr>
          <w:p>
            <w:pPr>
              <w:widowControl/>
              <w:spacing w:before="100" w:beforeAutospacing="1" w:after="100" w:afterAutospacing="1"/>
              <w:jc w:val="center"/>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团队人员实力</w:t>
            </w:r>
          </w:p>
        </w:tc>
        <w:tc>
          <w:tcPr>
            <w:tcW w:w="456" w:type="pct"/>
            <w:noWrap w:val="0"/>
            <w:vAlign w:val="center"/>
          </w:tcPr>
          <w:p>
            <w:pPr>
              <w:widowControl/>
              <w:spacing w:before="100" w:beforeAutospacing="1" w:after="100" w:afterAutospacing="1"/>
              <w:jc w:val="center"/>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5</w:t>
            </w:r>
          </w:p>
        </w:tc>
        <w:tc>
          <w:tcPr>
            <w:tcW w:w="3232" w:type="pct"/>
            <w:noWrap w:val="0"/>
            <w:vAlign w:val="center"/>
          </w:tcPr>
          <w:p>
            <w:pPr>
              <w:pStyle w:val="437"/>
              <w:keepNext w:val="0"/>
              <w:keepLines w:val="0"/>
              <w:pageBreakBefore w:val="0"/>
              <w:kinsoku/>
              <w:wordWrap/>
              <w:overflowPunct/>
              <w:topLinePunct w:val="0"/>
              <w:autoSpaceDE/>
              <w:autoSpaceDN/>
              <w:bidi w:val="0"/>
              <w:spacing w:line="360" w:lineRule="auto"/>
              <w:textAlignment w:val="auto"/>
              <w:rPr>
                <w:rFonts w:hint="eastAsia" w:ascii="宋体" w:hAnsi="宋体" w:eastAsia="宋体" w:cs="宋体"/>
                <w:bCs/>
                <w:color w:val="auto"/>
                <w:kern w:val="0"/>
                <w:sz w:val="24"/>
                <w:szCs w:val="24"/>
                <w:highlight w:val="none"/>
                <w:u w:val="none"/>
                <w:lang w:val="en-US" w:eastAsia="zh-CN" w:bidi="ar-SA"/>
              </w:rPr>
            </w:pPr>
            <w:r>
              <w:rPr>
                <w:rFonts w:hint="eastAsia" w:ascii="宋体" w:hAnsi="宋体" w:eastAsia="宋体" w:cs="宋体"/>
                <w:bCs/>
                <w:color w:val="auto"/>
                <w:kern w:val="0"/>
                <w:sz w:val="24"/>
                <w:szCs w:val="24"/>
                <w:highlight w:val="none"/>
                <w:u w:val="none"/>
                <w:lang w:val="en-US" w:eastAsia="zh-CN" w:bidi="ar-SA"/>
              </w:rPr>
              <w:t>拟派本项目保安队长（限评1人）：年龄50周岁及以下</w:t>
            </w:r>
          </w:p>
          <w:p>
            <w:pPr>
              <w:pStyle w:val="437"/>
              <w:keepNext w:val="0"/>
              <w:keepLines w:val="0"/>
              <w:pageBreakBefore w:val="0"/>
              <w:kinsoku/>
              <w:wordWrap/>
              <w:overflowPunct/>
              <w:topLinePunct w:val="0"/>
              <w:autoSpaceDE/>
              <w:autoSpaceDN/>
              <w:bidi w:val="0"/>
              <w:spacing w:line="360" w:lineRule="auto"/>
              <w:textAlignment w:val="auto"/>
              <w:rPr>
                <w:rFonts w:hint="eastAsia" w:ascii="宋体" w:hAnsi="宋体" w:eastAsia="宋体" w:cs="宋体"/>
                <w:bCs/>
                <w:color w:val="auto"/>
                <w:kern w:val="0"/>
                <w:sz w:val="24"/>
                <w:szCs w:val="24"/>
                <w:highlight w:val="none"/>
                <w:u w:val="none"/>
                <w:lang w:val="en-US" w:eastAsia="zh-CN" w:bidi="ar-SA"/>
              </w:rPr>
            </w:pPr>
            <w:r>
              <w:rPr>
                <w:rFonts w:hint="eastAsia" w:ascii="宋体" w:hAnsi="宋体" w:eastAsia="宋体" w:cs="宋体"/>
                <w:bCs/>
                <w:color w:val="auto"/>
                <w:kern w:val="0"/>
                <w:sz w:val="24"/>
                <w:szCs w:val="24"/>
                <w:highlight w:val="none"/>
                <w:u w:val="none"/>
                <w:lang w:val="en-US" w:eastAsia="zh-CN" w:bidi="ar-SA"/>
              </w:rPr>
              <w:t>（1）具有本科及以上学历的得1分；</w:t>
            </w:r>
          </w:p>
          <w:p>
            <w:pPr>
              <w:pStyle w:val="437"/>
              <w:keepNext w:val="0"/>
              <w:keepLines w:val="0"/>
              <w:pageBreakBefore w:val="0"/>
              <w:kinsoku/>
              <w:wordWrap/>
              <w:overflowPunct/>
              <w:topLinePunct w:val="0"/>
              <w:autoSpaceDE/>
              <w:autoSpaceDN/>
              <w:bidi w:val="0"/>
              <w:spacing w:line="360" w:lineRule="auto"/>
              <w:textAlignment w:val="auto"/>
              <w:rPr>
                <w:rFonts w:hint="eastAsia" w:ascii="宋体" w:hAnsi="宋体" w:eastAsia="宋体" w:cs="宋体"/>
                <w:bCs/>
                <w:color w:val="auto"/>
                <w:kern w:val="0"/>
                <w:sz w:val="24"/>
                <w:szCs w:val="24"/>
                <w:highlight w:val="none"/>
                <w:u w:val="none"/>
                <w:lang w:val="en-US" w:eastAsia="zh-CN" w:bidi="ar-SA"/>
              </w:rPr>
            </w:pPr>
            <w:r>
              <w:rPr>
                <w:rFonts w:hint="eastAsia" w:ascii="宋体" w:hAnsi="宋体" w:eastAsia="宋体" w:cs="宋体"/>
                <w:bCs/>
                <w:color w:val="auto"/>
                <w:kern w:val="0"/>
                <w:sz w:val="24"/>
                <w:szCs w:val="24"/>
                <w:highlight w:val="none"/>
                <w:u w:val="none"/>
                <w:lang w:val="en-US" w:eastAsia="zh-CN" w:bidi="ar-SA"/>
              </w:rPr>
              <w:t>（2）具有三级及以上保安员证书的得1分；</w:t>
            </w:r>
          </w:p>
          <w:p>
            <w:pPr>
              <w:pStyle w:val="437"/>
              <w:keepNext w:val="0"/>
              <w:keepLines w:val="0"/>
              <w:pageBreakBefore w:val="0"/>
              <w:kinsoku/>
              <w:wordWrap/>
              <w:overflowPunct/>
              <w:topLinePunct w:val="0"/>
              <w:autoSpaceDE/>
              <w:autoSpaceDN/>
              <w:bidi w:val="0"/>
              <w:spacing w:line="360" w:lineRule="auto"/>
              <w:textAlignment w:val="auto"/>
              <w:rPr>
                <w:rFonts w:hint="eastAsia" w:ascii="宋体" w:hAnsi="宋体" w:eastAsia="宋体" w:cs="宋体"/>
                <w:bCs/>
                <w:color w:val="auto"/>
                <w:kern w:val="0"/>
                <w:sz w:val="24"/>
                <w:szCs w:val="24"/>
                <w:highlight w:val="none"/>
                <w:u w:val="none"/>
                <w:lang w:val="en-US" w:eastAsia="zh-CN" w:bidi="ar-SA"/>
              </w:rPr>
            </w:pPr>
            <w:r>
              <w:rPr>
                <w:rFonts w:hint="eastAsia" w:ascii="宋体" w:hAnsi="宋体" w:eastAsia="宋体" w:cs="宋体"/>
                <w:bCs/>
                <w:color w:val="auto"/>
                <w:kern w:val="0"/>
                <w:sz w:val="24"/>
                <w:szCs w:val="24"/>
                <w:highlight w:val="none"/>
                <w:u w:val="none"/>
                <w:lang w:val="en-US" w:eastAsia="zh-CN" w:bidi="ar-SA"/>
              </w:rPr>
              <w:t>（3）具有行政部门颁发的建（构）筑物消防员或消防设施操作员四级（中级）及以上证书的得1分；</w:t>
            </w:r>
          </w:p>
          <w:p>
            <w:pPr>
              <w:pStyle w:val="437"/>
              <w:keepNext w:val="0"/>
              <w:keepLines w:val="0"/>
              <w:pageBreakBefore w:val="0"/>
              <w:kinsoku/>
              <w:wordWrap/>
              <w:overflowPunct/>
              <w:topLinePunct w:val="0"/>
              <w:autoSpaceDE/>
              <w:autoSpaceDN/>
              <w:bidi w:val="0"/>
              <w:spacing w:line="360" w:lineRule="auto"/>
              <w:textAlignment w:val="auto"/>
              <w:rPr>
                <w:rFonts w:hint="eastAsia" w:ascii="宋体" w:hAnsi="宋体" w:eastAsia="宋体" w:cs="宋体"/>
                <w:bCs/>
                <w:color w:val="auto"/>
                <w:kern w:val="0"/>
                <w:sz w:val="24"/>
                <w:szCs w:val="24"/>
                <w:highlight w:val="none"/>
                <w:u w:val="none"/>
                <w:lang w:val="en-US" w:eastAsia="zh-CN" w:bidi="ar-SA"/>
              </w:rPr>
            </w:pPr>
            <w:r>
              <w:rPr>
                <w:rFonts w:hint="eastAsia" w:ascii="宋体" w:hAnsi="宋体" w:eastAsia="宋体" w:cs="宋体"/>
                <w:bCs/>
                <w:color w:val="auto"/>
                <w:kern w:val="0"/>
                <w:sz w:val="24"/>
                <w:szCs w:val="24"/>
                <w:highlight w:val="none"/>
                <w:u w:val="none"/>
                <w:lang w:val="en-US" w:eastAsia="zh-CN" w:bidi="ar-SA"/>
              </w:rPr>
              <w:t>（4）2022年1月1日以来获得行政主管部门颁发的个人荣誉的得1分（取最高荣誉计）；</w:t>
            </w:r>
          </w:p>
          <w:p>
            <w:pPr>
              <w:pStyle w:val="437"/>
              <w:keepNext w:val="0"/>
              <w:keepLines w:val="0"/>
              <w:pageBreakBefore w:val="0"/>
              <w:kinsoku/>
              <w:wordWrap/>
              <w:overflowPunct/>
              <w:topLinePunct w:val="0"/>
              <w:autoSpaceDE/>
              <w:autoSpaceDN/>
              <w:bidi w:val="0"/>
              <w:spacing w:line="360" w:lineRule="auto"/>
              <w:textAlignment w:val="auto"/>
              <w:rPr>
                <w:rFonts w:hint="default" w:ascii="宋体" w:hAnsi="宋体" w:eastAsia="宋体" w:cs="宋体"/>
                <w:bCs/>
                <w:color w:val="auto"/>
                <w:kern w:val="0"/>
                <w:sz w:val="24"/>
                <w:szCs w:val="24"/>
                <w:highlight w:val="none"/>
                <w:u w:val="none"/>
                <w:lang w:val="en-US" w:eastAsia="zh-CN" w:bidi="ar-SA"/>
              </w:rPr>
            </w:pPr>
            <w:r>
              <w:rPr>
                <w:rFonts w:hint="eastAsia" w:ascii="宋体" w:hAnsi="宋体" w:eastAsia="宋体" w:cs="宋体"/>
                <w:bCs/>
                <w:color w:val="auto"/>
                <w:kern w:val="0"/>
                <w:sz w:val="24"/>
                <w:szCs w:val="24"/>
                <w:highlight w:val="none"/>
                <w:u w:val="none"/>
                <w:lang w:val="en-US" w:eastAsia="zh-CN" w:bidi="ar-SA"/>
              </w:rPr>
              <w:t>（5）具有人设部门颁发的初级及以上职称证书的得1分。</w:t>
            </w:r>
          </w:p>
          <w:p>
            <w:pPr>
              <w:pStyle w:val="437"/>
              <w:keepNext w:val="0"/>
              <w:keepLines w:val="0"/>
              <w:pageBreakBefore w:val="0"/>
              <w:kinsoku/>
              <w:wordWrap/>
              <w:overflowPunct/>
              <w:topLinePunct w:val="0"/>
              <w:autoSpaceDE/>
              <w:autoSpaceDN/>
              <w:bidi w:val="0"/>
              <w:spacing w:line="360" w:lineRule="auto"/>
              <w:textAlignment w:val="auto"/>
              <w:rPr>
                <w:rFonts w:hint="eastAsia" w:ascii="宋体" w:hAnsi="宋体" w:eastAsia="宋体" w:cs="宋体"/>
                <w:bCs/>
                <w:color w:val="auto"/>
                <w:kern w:val="0"/>
                <w:sz w:val="24"/>
                <w:szCs w:val="24"/>
                <w:highlight w:val="none"/>
                <w:u w:val="none"/>
                <w:lang w:val="en-US" w:eastAsia="zh-CN" w:bidi="ar-SA"/>
              </w:rPr>
            </w:pPr>
            <w:r>
              <w:rPr>
                <w:rFonts w:hint="eastAsia" w:ascii="宋体" w:hAnsi="宋体" w:eastAsia="宋体" w:cs="宋体"/>
                <w:bCs/>
                <w:color w:val="auto"/>
                <w:kern w:val="0"/>
                <w:sz w:val="24"/>
                <w:szCs w:val="24"/>
                <w:highlight w:val="none"/>
                <w:u w:val="none"/>
                <w:lang w:val="en-US" w:eastAsia="zh-CN" w:bidi="ar-SA"/>
              </w:rPr>
              <w:t>本项最高得5分。</w:t>
            </w:r>
          </w:p>
          <w:p>
            <w:pPr>
              <w:pStyle w:val="437"/>
              <w:keepNext w:val="0"/>
              <w:keepLines w:val="0"/>
              <w:pageBreakBefore w:val="0"/>
              <w:kinsoku/>
              <w:wordWrap/>
              <w:overflowPunct/>
              <w:topLinePunct w:val="0"/>
              <w:autoSpaceDE/>
              <w:autoSpaceDN/>
              <w:bidi w:val="0"/>
              <w:spacing w:line="360" w:lineRule="auto"/>
              <w:textAlignment w:val="auto"/>
              <w:rPr>
                <w:rFonts w:hint="eastAsia" w:ascii="宋体" w:hAnsi="宋体" w:eastAsia="宋体" w:cs="宋体"/>
                <w:bCs/>
                <w:color w:val="auto"/>
                <w:sz w:val="24"/>
                <w:szCs w:val="24"/>
                <w:highlight w:val="none"/>
                <w:lang w:val="zh-CN"/>
              </w:rPr>
            </w:pPr>
            <w:r>
              <w:rPr>
                <w:rFonts w:hint="eastAsia" w:ascii="宋体" w:hAnsi="宋体" w:eastAsia="宋体" w:cs="宋体"/>
                <w:bCs/>
                <w:color w:val="auto"/>
                <w:kern w:val="0"/>
                <w:sz w:val="24"/>
                <w:szCs w:val="24"/>
                <w:highlight w:val="none"/>
                <w:u w:val="none"/>
                <w:lang w:val="en-US" w:eastAsia="zh-CN" w:bidi="ar-SA"/>
              </w:rPr>
              <w:t>注：提供相关证书复印件或扫描件及投标人开标前近三个月中任意一个月为其缴纳的社保证明。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5" w:hRule="atLeast"/>
          <w:jc w:val="center"/>
        </w:trPr>
        <w:tc>
          <w:tcPr>
            <w:tcW w:w="432" w:type="pct"/>
            <w:vMerge w:val="continue"/>
            <w:noWrap w:val="0"/>
            <w:vAlign w:val="center"/>
          </w:tcPr>
          <w:p>
            <w:pPr>
              <w:widowControl/>
              <w:spacing w:before="100" w:beforeAutospacing="1" w:after="100" w:afterAutospacing="1"/>
              <w:jc w:val="center"/>
              <w:rPr>
                <w:rFonts w:hint="eastAsia" w:ascii="宋体" w:hAnsi="宋体" w:eastAsia="宋体" w:cs="宋体"/>
                <w:bCs/>
                <w:color w:val="auto"/>
                <w:sz w:val="24"/>
                <w:szCs w:val="24"/>
                <w:highlight w:val="none"/>
                <w:lang w:val="en-US" w:eastAsia="zh-CN"/>
              </w:rPr>
            </w:pPr>
          </w:p>
        </w:tc>
        <w:tc>
          <w:tcPr>
            <w:tcW w:w="878" w:type="pct"/>
            <w:vMerge w:val="continue"/>
            <w:noWrap w:val="0"/>
            <w:vAlign w:val="center"/>
          </w:tcPr>
          <w:p>
            <w:pPr>
              <w:widowControl/>
              <w:spacing w:before="100" w:beforeAutospacing="1" w:after="100" w:afterAutospacing="1"/>
              <w:jc w:val="center"/>
              <w:rPr>
                <w:rFonts w:hint="eastAsia" w:ascii="宋体" w:hAnsi="宋体" w:eastAsia="宋体" w:cs="宋体"/>
                <w:bCs/>
                <w:color w:val="auto"/>
                <w:sz w:val="24"/>
                <w:szCs w:val="24"/>
                <w:highlight w:val="none"/>
                <w:lang w:val="en-US" w:eastAsia="zh-CN"/>
              </w:rPr>
            </w:pPr>
          </w:p>
        </w:tc>
        <w:tc>
          <w:tcPr>
            <w:tcW w:w="456" w:type="pct"/>
            <w:noWrap w:val="0"/>
            <w:vAlign w:val="center"/>
          </w:tcPr>
          <w:p>
            <w:pPr>
              <w:widowControl/>
              <w:spacing w:before="100" w:beforeAutospacing="1" w:after="100" w:afterAutospacing="1"/>
              <w:jc w:val="center"/>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5</w:t>
            </w:r>
          </w:p>
        </w:tc>
        <w:tc>
          <w:tcPr>
            <w:tcW w:w="3232" w:type="pct"/>
            <w:noWrap w:val="0"/>
            <w:vAlign w:val="center"/>
          </w:tcPr>
          <w:p>
            <w:pPr>
              <w:pStyle w:val="437"/>
              <w:keepNext w:val="0"/>
              <w:keepLines w:val="0"/>
              <w:pageBreakBefore w:val="0"/>
              <w:kinsoku/>
              <w:wordWrap/>
              <w:overflowPunct/>
              <w:topLinePunct w:val="0"/>
              <w:autoSpaceDE/>
              <w:autoSpaceDN/>
              <w:bidi w:val="0"/>
              <w:spacing w:line="360" w:lineRule="auto"/>
              <w:textAlignment w:val="auto"/>
              <w:rPr>
                <w:rFonts w:hint="eastAsia" w:ascii="宋体" w:hAnsi="宋体" w:eastAsia="宋体" w:cs="宋体"/>
                <w:bCs/>
                <w:color w:val="auto"/>
                <w:kern w:val="0"/>
                <w:sz w:val="24"/>
                <w:szCs w:val="24"/>
                <w:highlight w:val="none"/>
                <w:u w:val="none"/>
                <w:lang w:val="en-US" w:eastAsia="zh-CN" w:bidi="ar-SA"/>
              </w:rPr>
            </w:pPr>
            <w:r>
              <w:rPr>
                <w:rFonts w:hint="eastAsia" w:ascii="宋体" w:hAnsi="宋体" w:eastAsia="宋体" w:cs="宋体"/>
                <w:bCs/>
                <w:color w:val="auto"/>
                <w:kern w:val="0"/>
                <w:sz w:val="24"/>
                <w:szCs w:val="24"/>
                <w:highlight w:val="none"/>
                <w:u w:val="none"/>
                <w:lang w:val="en-US" w:eastAsia="zh-CN" w:bidi="ar-SA"/>
              </w:rPr>
              <w:t>拟派本项目消控班长（限评1人）：年龄50周岁及以下：</w:t>
            </w:r>
          </w:p>
          <w:p>
            <w:pPr>
              <w:pStyle w:val="437"/>
              <w:keepNext w:val="0"/>
              <w:keepLines w:val="0"/>
              <w:pageBreakBefore w:val="0"/>
              <w:kinsoku/>
              <w:wordWrap/>
              <w:overflowPunct/>
              <w:topLinePunct w:val="0"/>
              <w:autoSpaceDE/>
              <w:autoSpaceDN/>
              <w:bidi w:val="0"/>
              <w:spacing w:line="360" w:lineRule="auto"/>
              <w:textAlignment w:val="auto"/>
              <w:rPr>
                <w:rFonts w:hint="eastAsia" w:ascii="宋体" w:hAnsi="宋体" w:eastAsia="宋体" w:cs="宋体"/>
                <w:bCs/>
                <w:color w:val="auto"/>
                <w:kern w:val="0"/>
                <w:sz w:val="24"/>
                <w:szCs w:val="24"/>
                <w:highlight w:val="none"/>
                <w:u w:val="none"/>
                <w:lang w:val="en-US" w:eastAsia="zh-CN" w:bidi="ar-SA"/>
              </w:rPr>
            </w:pPr>
            <w:r>
              <w:rPr>
                <w:rFonts w:hint="eastAsia" w:ascii="宋体" w:hAnsi="宋体" w:eastAsia="宋体" w:cs="宋体"/>
                <w:bCs/>
                <w:color w:val="auto"/>
                <w:kern w:val="0"/>
                <w:sz w:val="24"/>
                <w:szCs w:val="24"/>
                <w:highlight w:val="none"/>
                <w:u w:val="none"/>
                <w:lang w:val="en-US" w:eastAsia="zh-CN" w:bidi="ar-SA"/>
              </w:rPr>
              <w:t>（1）具有本科及以上学历的得1分；</w:t>
            </w:r>
          </w:p>
          <w:p>
            <w:pPr>
              <w:pStyle w:val="437"/>
              <w:keepNext w:val="0"/>
              <w:keepLines w:val="0"/>
              <w:pageBreakBefore w:val="0"/>
              <w:kinsoku/>
              <w:wordWrap/>
              <w:overflowPunct/>
              <w:topLinePunct w:val="0"/>
              <w:autoSpaceDE/>
              <w:autoSpaceDN/>
              <w:bidi w:val="0"/>
              <w:spacing w:line="360" w:lineRule="auto"/>
              <w:textAlignment w:val="auto"/>
              <w:rPr>
                <w:rFonts w:hint="eastAsia" w:ascii="宋体" w:hAnsi="宋体" w:eastAsia="宋体" w:cs="宋体"/>
                <w:bCs/>
                <w:color w:val="auto"/>
                <w:kern w:val="0"/>
                <w:sz w:val="24"/>
                <w:szCs w:val="24"/>
                <w:highlight w:val="none"/>
                <w:u w:val="none"/>
                <w:lang w:val="en-US" w:eastAsia="zh-CN" w:bidi="ar-SA"/>
              </w:rPr>
            </w:pPr>
            <w:r>
              <w:rPr>
                <w:rFonts w:hint="eastAsia" w:ascii="宋体" w:hAnsi="宋体" w:eastAsia="宋体" w:cs="宋体"/>
                <w:bCs/>
                <w:color w:val="auto"/>
                <w:kern w:val="0"/>
                <w:sz w:val="24"/>
                <w:szCs w:val="24"/>
                <w:highlight w:val="none"/>
                <w:u w:val="none"/>
                <w:lang w:val="en-US" w:eastAsia="zh-CN" w:bidi="ar-SA"/>
              </w:rPr>
              <w:t>（2）具有行政部门颁发的四级及以上保安员证的得1分；</w:t>
            </w:r>
          </w:p>
          <w:p>
            <w:pPr>
              <w:pStyle w:val="437"/>
              <w:keepNext w:val="0"/>
              <w:keepLines w:val="0"/>
              <w:pageBreakBefore w:val="0"/>
              <w:kinsoku/>
              <w:wordWrap/>
              <w:overflowPunct/>
              <w:topLinePunct w:val="0"/>
              <w:autoSpaceDE/>
              <w:autoSpaceDN/>
              <w:bidi w:val="0"/>
              <w:spacing w:line="360" w:lineRule="auto"/>
              <w:textAlignment w:val="auto"/>
              <w:rPr>
                <w:rFonts w:hint="eastAsia" w:ascii="宋体" w:hAnsi="宋体" w:eastAsia="宋体" w:cs="宋体"/>
                <w:bCs/>
                <w:color w:val="auto"/>
                <w:kern w:val="0"/>
                <w:sz w:val="24"/>
                <w:szCs w:val="24"/>
                <w:highlight w:val="none"/>
                <w:u w:val="none"/>
                <w:lang w:val="en-US" w:eastAsia="zh-CN" w:bidi="ar-SA"/>
              </w:rPr>
            </w:pPr>
            <w:r>
              <w:rPr>
                <w:rFonts w:hint="eastAsia" w:ascii="宋体" w:hAnsi="宋体" w:eastAsia="宋体" w:cs="宋体"/>
                <w:bCs/>
                <w:color w:val="auto"/>
                <w:kern w:val="0"/>
                <w:sz w:val="24"/>
                <w:szCs w:val="24"/>
                <w:highlight w:val="none"/>
                <w:u w:val="none"/>
                <w:lang w:val="en-US" w:eastAsia="zh-CN" w:bidi="ar-SA"/>
              </w:rPr>
              <w:t>（3）具有行政部门颁发的建（构）筑物消防员或消防设施操作员四级（中级）及以上证书的得1分；</w:t>
            </w:r>
          </w:p>
          <w:p>
            <w:pPr>
              <w:pStyle w:val="437"/>
              <w:keepNext w:val="0"/>
              <w:keepLines w:val="0"/>
              <w:pageBreakBefore w:val="0"/>
              <w:kinsoku/>
              <w:wordWrap/>
              <w:overflowPunct/>
              <w:topLinePunct w:val="0"/>
              <w:autoSpaceDE/>
              <w:autoSpaceDN/>
              <w:bidi w:val="0"/>
              <w:spacing w:line="360" w:lineRule="auto"/>
              <w:textAlignment w:val="auto"/>
              <w:rPr>
                <w:rFonts w:hint="eastAsia" w:ascii="宋体" w:hAnsi="宋体" w:eastAsia="宋体" w:cs="宋体"/>
                <w:bCs/>
                <w:color w:val="auto"/>
                <w:kern w:val="0"/>
                <w:sz w:val="24"/>
                <w:szCs w:val="24"/>
                <w:highlight w:val="none"/>
                <w:u w:val="none"/>
                <w:lang w:val="en-US" w:eastAsia="zh-CN" w:bidi="ar-SA"/>
              </w:rPr>
            </w:pPr>
            <w:r>
              <w:rPr>
                <w:rFonts w:hint="eastAsia" w:ascii="宋体" w:hAnsi="宋体" w:eastAsia="宋体" w:cs="宋体"/>
                <w:bCs/>
                <w:color w:val="auto"/>
                <w:kern w:val="0"/>
                <w:sz w:val="24"/>
                <w:szCs w:val="24"/>
                <w:highlight w:val="none"/>
                <w:u w:val="none"/>
                <w:lang w:val="en-US" w:eastAsia="zh-CN" w:bidi="ar-SA"/>
              </w:rPr>
              <w:t>（4）具有应急救援员证书的得1分；</w:t>
            </w:r>
          </w:p>
          <w:p>
            <w:pPr>
              <w:pStyle w:val="437"/>
              <w:keepNext w:val="0"/>
              <w:keepLines w:val="0"/>
              <w:pageBreakBefore w:val="0"/>
              <w:kinsoku/>
              <w:wordWrap/>
              <w:overflowPunct/>
              <w:topLinePunct w:val="0"/>
              <w:autoSpaceDE/>
              <w:autoSpaceDN/>
              <w:bidi w:val="0"/>
              <w:spacing w:line="360" w:lineRule="auto"/>
              <w:textAlignment w:val="auto"/>
              <w:rPr>
                <w:rFonts w:hint="eastAsia" w:ascii="宋体" w:hAnsi="宋体" w:eastAsia="宋体" w:cs="宋体"/>
                <w:bCs/>
                <w:color w:val="auto"/>
                <w:kern w:val="0"/>
                <w:sz w:val="24"/>
                <w:szCs w:val="24"/>
                <w:highlight w:val="none"/>
                <w:u w:val="none"/>
                <w:lang w:val="en-US" w:eastAsia="zh-CN" w:bidi="ar-SA"/>
              </w:rPr>
            </w:pPr>
            <w:r>
              <w:rPr>
                <w:rFonts w:hint="eastAsia" w:ascii="宋体" w:hAnsi="宋体" w:eastAsia="宋体" w:cs="宋体"/>
                <w:bCs/>
                <w:color w:val="auto"/>
                <w:kern w:val="0"/>
                <w:sz w:val="24"/>
                <w:szCs w:val="24"/>
                <w:highlight w:val="none"/>
                <w:u w:val="none"/>
                <w:lang w:val="en-US" w:eastAsia="zh-CN" w:bidi="ar-SA"/>
              </w:rPr>
              <w:t>（5）具有人设部门颁发的初级及以上职称证书的得1分。</w:t>
            </w:r>
          </w:p>
          <w:p>
            <w:pPr>
              <w:pStyle w:val="437"/>
              <w:keepNext w:val="0"/>
              <w:keepLines w:val="0"/>
              <w:pageBreakBefore w:val="0"/>
              <w:kinsoku/>
              <w:wordWrap/>
              <w:overflowPunct/>
              <w:topLinePunct w:val="0"/>
              <w:autoSpaceDE/>
              <w:autoSpaceDN/>
              <w:bidi w:val="0"/>
              <w:spacing w:line="360" w:lineRule="auto"/>
              <w:textAlignment w:val="auto"/>
              <w:rPr>
                <w:rFonts w:hint="default" w:ascii="宋体" w:hAnsi="宋体" w:eastAsia="宋体" w:cs="宋体"/>
                <w:bCs/>
                <w:color w:val="auto"/>
                <w:kern w:val="0"/>
                <w:sz w:val="24"/>
                <w:szCs w:val="24"/>
                <w:highlight w:val="none"/>
                <w:u w:val="none"/>
                <w:lang w:val="en-US" w:eastAsia="zh-CN" w:bidi="ar-SA"/>
              </w:rPr>
            </w:pPr>
            <w:r>
              <w:rPr>
                <w:rFonts w:hint="eastAsia" w:ascii="宋体" w:hAnsi="宋体" w:eastAsia="宋体" w:cs="宋体"/>
                <w:bCs/>
                <w:color w:val="auto"/>
                <w:kern w:val="0"/>
                <w:sz w:val="24"/>
                <w:szCs w:val="24"/>
                <w:highlight w:val="none"/>
                <w:u w:val="none"/>
                <w:lang w:val="en-US" w:eastAsia="zh-CN" w:bidi="ar-SA"/>
              </w:rPr>
              <w:t>本项最高得5分。</w:t>
            </w:r>
          </w:p>
          <w:p>
            <w:pPr>
              <w:pStyle w:val="437"/>
              <w:keepNext w:val="0"/>
              <w:keepLines w:val="0"/>
              <w:pageBreakBefore w:val="0"/>
              <w:kinsoku/>
              <w:wordWrap/>
              <w:overflowPunct/>
              <w:topLinePunct w:val="0"/>
              <w:autoSpaceDE/>
              <w:autoSpaceDN/>
              <w:bidi w:val="0"/>
              <w:spacing w:line="360" w:lineRule="auto"/>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kern w:val="0"/>
                <w:sz w:val="24"/>
                <w:szCs w:val="24"/>
                <w:highlight w:val="none"/>
                <w:u w:val="none"/>
                <w:lang w:val="en-US" w:eastAsia="zh-CN" w:bidi="ar-SA"/>
              </w:rPr>
              <w:t>注：提供相关证书复印件或扫描件及投标人开标前近三个月中任意一个月为其缴纳的社保证明。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jc w:val="center"/>
        </w:trPr>
        <w:tc>
          <w:tcPr>
            <w:tcW w:w="5000" w:type="pct"/>
            <w:gridSpan w:val="4"/>
            <w:noWrap w:val="0"/>
            <w:vAlign w:val="center"/>
          </w:tcPr>
          <w:p>
            <w:pPr>
              <w:widowControl/>
              <w:spacing w:before="100" w:beforeAutospacing="1" w:after="100" w:afterAutospacing="1"/>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三、技术部分</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45分</w:t>
            </w:r>
            <w:r>
              <w:rPr>
                <w:rFonts w:hint="eastAsia" w:ascii="宋体" w:hAnsi="宋体" w:eastAsia="宋体" w:cs="宋体"/>
                <w:bCs/>
                <w:color w:val="auto"/>
                <w:sz w:val="24"/>
                <w:szCs w:val="24"/>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5" w:hRule="atLeast"/>
          <w:jc w:val="center"/>
        </w:trPr>
        <w:tc>
          <w:tcPr>
            <w:tcW w:w="432" w:type="pct"/>
            <w:noWrap w:val="0"/>
            <w:vAlign w:val="center"/>
          </w:tcPr>
          <w:p>
            <w:pPr>
              <w:widowControl/>
              <w:spacing w:before="100" w:beforeAutospacing="1" w:after="100" w:afterAutospacing="1"/>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p>
        </w:tc>
        <w:tc>
          <w:tcPr>
            <w:tcW w:w="878" w:type="pct"/>
            <w:noWrap w:val="0"/>
            <w:vAlign w:val="center"/>
          </w:tcPr>
          <w:p>
            <w:pPr>
              <w:widowControl/>
              <w:spacing w:before="100" w:beforeAutospacing="1" w:after="100" w:afterAutospacing="1"/>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详细服务</w:t>
            </w:r>
          </w:p>
          <w:p>
            <w:pPr>
              <w:widowControl/>
              <w:spacing w:before="100" w:beforeAutospacing="1" w:after="100" w:afterAutospacing="1"/>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工作方案</w:t>
            </w:r>
          </w:p>
        </w:tc>
        <w:tc>
          <w:tcPr>
            <w:tcW w:w="456" w:type="pct"/>
            <w:noWrap w:val="0"/>
            <w:vAlign w:val="center"/>
          </w:tcPr>
          <w:p>
            <w:pPr>
              <w:widowControl/>
              <w:spacing w:before="100" w:beforeAutospacing="1" w:after="100" w:afterAutospacing="1"/>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10</w:t>
            </w:r>
          </w:p>
        </w:tc>
        <w:tc>
          <w:tcPr>
            <w:tcW w:w="3232" w:type="pct"/>
            <w:noWrap w:val="0"/>
            <w:vAlign w:val="center"/>
          </w:tcPr>
          <w:p>
            <w:pPr>
              <w:pStyle w:val="437"/>
              <w:keepNext w:val="0"/>
              <w:keepLines w:val="0"/>
              <w:pageBreakBefore w:val="0"/>
              <w:kinsoku/>
              <w:wordWrap/>
              <w:overflowPunct/>
              <w:topLinePunct w:val="0"/>
              <w:autoSpaceDE/>
              <w:autoSpaceDN/>
              <w:bidi w:val="0"/>
              <w:spacing w:line="360" w:lineRule="auto"/>
              <w:textAlignment w:val="auto"/>
              <w:rPr>
                <w:rFonts w:hint="eastAsia" w:ascii="宋体" w:hAnsi="宋体" w:eastAsia="宋体" w:cs="宋体"/>
                <w:bCs/>
                <w:color w:val="auto"/>
                <w:kern w:val="0"/>
                <w:sz w:val="24"/>
                <w:szCs w:val="24"/>
                <w:highlight w:val="none"/>
                <w:u w:val="none"/>
                <w:lang w:val="en-US" w:eastAsia="zh-CN" w:bidi="ar-SA"/>
              </w:rPr>
            </w:pPr>
            <w:r>
              <w:rPr>
                <w:rFonts w:hint="eastAsia" w:ascii="宋体" w:hAnsi="宋体" w:eastAsia="宋体" w:cs="宋体"/>
                <w:bCs/>
                <w:color w:val="auto"/>
                <w:kern w:val="0"/>
                <w:sz w:val="24"/>
                <w:szCs w:val="24"/>
                <w:highlight w:val="none"/>
                <w:u w:val="none"/>
                <w:lang w:val="en-US" w:eastAsia="zh-CN" w:bidi="ar-SA"/>
              </w:rPr>
              <w:t>1.针对本项目制定的小区安保服务方案、运行方案、管理方案等方面，评委综合打分：</w:t>
            </w:r>
          </w:p>
          <w:p>
            <w:pPr>
              <w:pStyle w:val="437"/>
              <w:keepNext w:val="0"/>
              <w:keepLines w:val="0"/>
              <w:pageBreakBefore w:val="0"/>
              <w:kinsoku/>
              <w:wordWrap/>
              <w:overflowPunct/>
              <w:topLinePunct w:val="0"/>
              <w:autoSpaceDE/>
              <w:autoSpaceDN/>
              <w:bidi w:val="0"/>
              <w:spacing w:line="360" w:lineRule="auto"/>
              <w:textAlignment w:val="auto"/>
              <w:rPr>
                <w:rFonts w:hint="eastAsia" w:ascii="宋体" w:hAnsi="宋体" w:eastAsia="宋体" w:cs="宋体"/>
                <w:bCs/>
                <w:color w:val="auto"/>
                <w:kern w:val="0"/>
                <w:sz w:val="24"/>
                <w:szCs w:val="24"/>
                <w:highlight w:val="none"/>
                <w:u w:val="none"/>
                <w:lang w:val="en-US" w:eastAsia="zh-CN" w:bidi="ar-SA"/>
              </w:rPr>
            </w:pPr>
            <w:r>
              <w:rPr>
                <w:rFonts w:hint="eastAsia" w:ascii="宋体" w:hAnsi="宋体" w:eastAsia="宋体" w:cs="宋体"/>
                <w:bCs/>
                <w:color w:val="auto"/>
                <w:kern w:val="0"/>
                <w:sz w:val="24"/>
                <w:szCs w:val="24"/>
                <w:highlight w:val="none"/>
                <w:u w:val="none"/>
                <w:lang w:val="en-US" w:eastAsia="zh-CN" w:bidi="ar-SA"/>
              </w:rPr>
              <w:t>方案内容全面、具体，可行性、针对性强得5分；方案内容具体性及可行性一般得3分；仅作简单描述，部分具有可行性得1分，未提供不得分。</w:t>
            </w:r>
          </w:p>
          <w:p>
            <w:pPr>
              <w:pStyle w:val="437"/>
              <w:keepNext w:val="0"/>
              <w:keepLines w:val="0"/>
              <w:pageBreakBefore w:val="0"/>
              <w:kinsoku/>
              <w:wordWrap/>
              <w:overflowPunct/>
              <w:topLinePunct w:val="0"/>
              <w:autoSpaceDE/>
              <w:autoSpaceDN/>
              <w:bidi w:val="0"/>
              <w:spacing w:line="360" w:lineRule="auto"/>
              <w:textAlignment w:val="auto"/>
              <w:rPr>
                <w:rFonts w:hint="eastAsia" w:ascii="宋体" w:hAnsi="宋体" w:eastAsia="宋体" w:cs="宋体"/>
                <w:bCs/>
                <w:color w:val="auto"/>
                <w:kern w:val="0"/>
                <w:sz w:val="24"/>
                <w:szCs w:val="24"/>
                <w:highlight w:val="none"/>
                <w:u w:val="none"/>
                <w:lang w:val="en-US" w:eastAsia="zh-CN" w:bidi="ar-SA"/>
              </w:rPr>
            </w:pPr>
            <w:r>
              <w:rPr>
                <w:rFonts w:hint="eastAsia" w:ascii="宋体" w:hAnsi="宋体" w:eastAsia="宋体" w:cs="宋体"/>
                <w:bCs/>
                <w:color w:val="auto"/>
                <w:kern w:val="0"/>
                <w:sz w:val="24"/>
                <w:szCs w:val="24"/>
                <w:highlight w:val="none"/>
                <w:u w:val="none"/>
                <w:lang w:val="en-US" w:eastAsia="zh-CN" w:bidi="ar-SA"/>
              </w:rPr>
              <w:t>2.针对本项目小区消控值班保服务方案、运行方案、管理方案等方面综合评分：</w:t>
            </w:r>
          </w:p>
          <w:p>
            <w:pPr>
              <w:pStyle w:val="437"/>
              <w:keepNext w:val="0"/>
              <w:keepLines w:val="0"/>
              <w:pageBreakBefore w:val="0"/>
              <w:kinsoku/>
              <w:wordWrap/>
              <w:overflowPunct/>
              <w:topLinePunct w:val="0"/>
              <w:autoSpaceDE/>
              <w:autoSpaceDN/>
              <w:bidi w:val="0"/>
              <w:spacing w:line="360" w:lineRule="auto"/>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kern w:val="0"/>
                <w:sz w:val="24"/>
                <w:szCs w:val="24"/>
                <w:highlight w:val="none"/>
                <w:u w:val="none"/>
                <w:lang w:val="en-US" w:eastAsia="zh-CN" w:bidi="ar-SA"/>
              </w:rPr>
              <w:t>方案内容全面、具体，可行性、针对性强得5分；方案内容具体性及可行性一般得3分；仅作简单描述，部分具有可行性得1分，未提供不得分。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432" w:type="pct"/>
            <w:noWrap w:val="0"/>
            <w:vAlign w:val="center"/>
          </w:tcPr>
          <w:p>
            <w:pPr>
              <w:widowControl/>
              <w:spacing w:before="100" w:beforeAutospacing="1" w:after="100" w:afterAutospacing="1"/>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w:t>
            </w:r>
          </w:p>
        </w:tc>
        <w:tc>
          <w:tcPr>
            <w:tcW w:w="878" w:type="pct"/>
            <w:noWrap w:val="0"/>
            <w:vAlign w:val="center"/>
          </w:tcPr>
          <w:p>
            <w:pPr>
              <w:widowControl/>
              <w:spacing w:before="100" w:beforeAutospacing="1" w:after="100" w:afterAutospacing="1"/>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设备配置</w:t>
            </w:r>
          </w:p>
        </w:tc>
        <w:tc>
          <w:tcPr>
            <w:tcW w:w="456" w:type="pct"/>
            <w:noWrap w:val="0"/>
            <w:vAlign w:val="center"/>
          </w:tcPr>
          <w:p>
            <w:pPr>
              <w:widowControl/>
              <w:spacing w:before="100" w:beforeAutospacing="1" w:after="100" w:afterAutospacing="1"/>
              <w:jc w:val="center"/>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7</w:t>
            </w:r>
          </w:p>
        </w:tc>
        <w:tc>
          <w:tcPr>
            <w:tcW w:w="3232" w:type="pct"/>
            <w:noWrap w:val="0"/>
            <w:vAlign w:val="center"/>
          </w:tcPr>
          <w:p>
            <w:pPr>
              <w:pStyle w:val="437"/>
              <w:keepNext w:val="0"/>
              <w:keepLines w:val="0"/>
              <w:pageBreakBefore w:val="0"/>
              <w:kinsoku/>
              <w:wordWrap/>
              <w:overflowPunct/>
              <w:topLinePunct w:val="0"/>
              <w:autoSpaceDE/>
              <w:autoSpaceDN/>
              <w:bidi w:val="0"/>
              <w:spacing w:line="360" w:lineRule="auto"/>
              <w:textAlignment w:val="auto"/>
              <w:rPr>
                <w:rFonts w:hint="eastAsia" w:ascii="宋体" w:hAnsi="宋体" w:eastAsia="宋体" w:cs="宋体"/>
                <w:bCs/>
                <w:color w:val="auto"/>
                <w:kern w:val="0"/>
                <w:sz w:val="24"/>
                <w:szCs w:val="24"/>
                <w:highlight w:val="none"/>
                <w:u w:val="none"/>
                <w:lang w:val="en-US" w:eastAsia="zh-CN" w:bidi="ar-SA"/>
              </w:rPr>
            </w:pPr>
            <w:r>
              <w:rPr>
                <w:rFonts w:hint="eastAsia" w:ascii="宋体" w:hAnsi="宋体" w:eastAsia="宋体" w:cs="宋体"/>
                <w:bCs/>
                <w:color w:val="auto"/>
                <w:kern w:val="0"/>
                <w:sz w:val="24"/>
                <w:szCs w:val="24"/>
                <w:highlight w:val="none"/>
                <w:u w:val="none"/>
                <w:lang w:val="en-US" w:eastAsia="zh-CN" w:bidi="ar-SA"/>
              </w:rPr>
              <w:t>根据供应商提供的专用于本项目的电动巡逻车、对讲机、警具、执法记录仪等设备配备情况，评委综合打分：</w:t>
            </w:r>
          </w:p>
          <w:p>
            <w:pPr>
              <w:pStyle w:val="437"/>
              <w:keepNext w:val="0"/>
              <w:keepLines w:val="0"/>
              <w:pageBreakBefore w:val="0"/>
              <w:kinsoku/>
              <w:wordWrap/>
              <w:overflowPunct/>
              <w:topLinePunct w:val="0"/>
              <w:autoSpaceDE/>
              <w:autoSpaceDN/>
              <w:bidi w:val="0"/>
              <w:spacing w:line="360" w:lineRule="auto"/>
              <w:textAlignment w:val="auto"/>
              <w:rPr>
                <w:rFonts w:hint="eastAsia" w:ascii="宋体" w:hAnsi="宋体" w:eastAsia="宋体" w:cs="宋体"/>
                <w:bCs/>
                <w:color w:val="auto"/>
                <w:kern w:val="0"/>
                <w:sz w:val="24"/>
                <w:szCs w:val="24"/>
                <w:highlight w:val="none"/>
                <w:u w:val="none"/>
                <w:lang w:val="en-US" w:eastAsia="zh-CN" w:bidi="ar-SA"/>
              </w:rPr>
            </w:pPr>
            <w:r>
              <w:rPr>
                <w:rFonts w:hint="eastAsia" w:ascii="宋体" w:hAnsi="宋体" w:eastAsia="宋体" w:cs="宋体"/>
                <w:bCs/>
                <w:color w:val="auto"/>
                <w:kern w:val="0"/>
                <w:sz w:val="24"/>
                <w:szCs w:val="24"/>
                <w:highlight w:val="none"/>
                <w:u w:val="none"/>
                <w:lang w:val="en-US" w:eastAsia="zh-CN" w:bidi="ar-SA"/>
              </w:rPr>
              <w:t>设备投入充足、先进合理，能较好满足项目需求得7分；设备投入基本充足、先进性一般，基本能满足项目需求得5分；设备投入不充足、合理性差得3分。</w:t>
            </w:r>
          </w:p>
          <w:p>
            <w:pPr>
              <w:pStyle w:val="437"/>
              <w:keepNext w:val="0"/>
              <w:keepLines w:val="0"/>
              <w:pageBreakBefore w:val="0"/>
              <w:kinsoku/>
              <w:wordWrap/>
              <w:overflowPunct/>
              <w:topLinePunct w:val="0"/>
              <w:autoSpaceDE/>
              <w:autoSpaceDN/>
              <w:bidi w:val="0"/>
              <w:spacing w:line="360" w:lineRule="auto"/>
              <w:textAlignment w:val="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kern w:val="0"/>
                <w:sz w:val="24"/>
                <w:szCs w:val="24"/>
                <w:highlight w:val="none"/>
                <w:u w:val="none"/>
                <w:lang w:val="en-US" w:eastAsia="zh-CN" w:bidi="ar-SA"/>
              </w:rPr>
              <w:t>注：须提供设备配备清单（格式自拟），未提供不得分。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32" w:type="pct"/>
            <w:noWrap w:val="0"/>
            <w:vAlign w:val="center"/>
          </w:tcPr>
          <w:p>
            <w:pPr>
              <w:widowControl/>
              <w:spacing w:before="100" w:beforeAutospacing="1" w:after="100" w:afterAutospacing="1"/>
              <w:jc w:val="center"/>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3</w:t>
            </w:r>
          </w:p>
        </w:tc>
        <w:tc>
          <w:tcPr>
            <w:tcW w:w="878" w:type="pct"/>
            <w:noWrap w:val="0"/>
            <w:vAlign w:val="center"/>
          </w:tcPr>
          <w:p>
            <w:pPr>
              <w:widowControl/>
              <w:spacing w:before="100" w:beforeAutospacing="1" w:after="100" w:afterAutospacing="1"/>
              <w:jc w:val="center"/>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项目组织架构、规章制度、岗位分工及职责</w:t>
            </w:r>
          </w:p>
        </w:tc>
        <w:tc>
          <w:tcPr>
            <w:tcW w:w="456" w:type="pct"/>
            <w:noWrap w:val="0"/>
            <w:vAlign w:val="center"/>
          </w:tcPr>
          <w:p>
            <w:pPr>
              <w:widowControl/>
              <w:spacing w:before="100" w:beforeAutospacing="1" w:after="100" w:afterAutospacing="1"/>
              <w:jc w:val="center"/>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7</w:t>
            </w:r>
          </w:p>
        </w:tc>
        <w:tc>
          <w:tcPr>
            <w:tcW w:w="3232" w:type="pct"/>
            <w:noWrap w:val="0"/>
            <w:vAlign w:val="center"/>
          </w:tcPr>
          <w:p>
            <w:pPr>
              <w:pStyle w:val="437"/>
              <w:keepNext w:val="0"/>
              <w:keepLines w:val="0"/>
              <w:pageBreakBefore w:val="0"/>
              <w:kinsoku/>
              <w:wordWrap/>
              <w:overflowPunct/>
              <w:topLinePunct w:val="0"/>
              <w:autoSpaceDE/>
              <w:autoSpaceDN/>
              <w:bidi w:val="0"/>
              <w:spacing w:line="360" w:lineRule="auto"/>
              <w:textAlignment w:val="auto"/>
              <w:rPr>
                <w:rFonts w:hint="eastAsia" w:ascii="宋体" w:hAnsi="宋体" w:eastAsia="宋体" w:cs="宋体"/>
                <w:bCs/>
                <w:color w:val="auto"/>
                <w:kern w:val="0"/>
                <w:sz w:val="24"/>
                <w:szCs w:val="24"/>
                <w:highlight w:val="none"/>
                <w:u w:val="none"/>
                <w:lang w:val="en-US" w:eastAsia="zh-CN" w:bidi="ar-SA"/>
              </w:rPr>
            </w:pPr>
            <w:r>
              <w:rPr>
                <w:rFonts w:hint="eastAsia" w:ascii="宋体" w:hAnsi="宋体" w:eastAsia="宋体" w:cs="宋体"/>
                <w:bCs/>
                <w:color w:val="auto"/>
                <w:kern w:val="0"/>
                <w:sz w:val="24"/>
                <w:szCs w:val="24"/>
                <w:highlight w:val="none"/>
                <w:u w:val="none"/>
                <w:lang w:val="en-US" w:eastAsia="zh-CN" w:bidi="ar-SA"/>
              </w:rPr>
              <w:t>针对本项目服务内容制定的项目</w:t>
            </w:r>
            <w:r>
              <w:rPr>
                <w:rFonts w:hint="eastAsia" w:ascii="宋体" w:hAnsi="宋体" w:eastAsia="宋体" w:cs="宋体"/>
                <w:bCs/>
                <w:color w:val="auto"/>
                <w:sz w:val="24"/>
                <w:szCs w:val="24"/>
                <w:highlight w:val="none"/>
                <w:lang w:val="en-US" w:eastAsia="zh-CN"/>
              </w:rPr>
              <w:t>组织架构、规章制度、岗位分工及职责</w:t>
            </w:r>
            <w:r>
              <w:rPr>
                <w:rFonts w:hint="eastAsia" w:ascii="宋体" w:hAnsi="宋体" w:eastAsia="宋体" w:cs="宋体"/>
                <w:bCs/>
                <w:color w:val="auto"/>
                <w:kern w:val="0"/>
                <w:sz w:val="24"/>
                <w:szCs w:val="24"/>
                <w:highlight w:val="none"/>
                <w:u w:val="none"/>
                <w:lang w:val="en-US" w:eastAsia="zh-CN" w:bidi="ar-SA"/>
              </w:rPr>
              <w:t>相应的人员培训计划方案，评委综合打分：</w:t>
            </w:r>
          </w:p>
          <w:p>
            <w:pPr>
              <w:pStyle w:val="437"/>
              <w:keepNext w:val="0"/>
              <w:keepLines w:val="0"/>
              <w:pageBreakBefore w:val="0"/>
              <w:kinsoku/>
              <w:wordWrap/>
              <w:overflowPunct/>
              <w:topLinePunct w:val="0"/>
              <w:autoSpaceDE/>
              <w:autoSpaceDN/>
              <w:bidi w:val="0"/>
              <w:spacing w:line="360" w:lineRule="auto"/>
              <w:textAlignment w:val="auto"/>
              <w:rPr>
                <w:rFonts w:hint="eastAsia" w:ascii="宋体" w:hAnsi="宋体" w:eastAsia="宋体" w:cs="宋体"/>
                <w:bCs/>
                <w:color w:val="auto"/>
                <w:kern w:val="0"/>
                <w:sz w:val="24"/>
                <w:szCs w:val="24"/>
                <w:highlight w:val="none"/>
                <w:u w:val="none"/>
                <w:lang w:val="en-US" w:eastAsia="zh-CN" w:bidi="ar-SA"/>
              </w:rPr>
            </w:pPr>
            <w:r>
              <w:rPr>
                <w:rFonts w:hint="eastAsia" w:ascii="宋体" w:hAnsi="宋体" w:eastAsia="宋体" w:cs="宋体"/>
                <w:bCs/>
                <w:color w:val="auto"/>
                <w:kern w:val="0"/>
                <w:sz w:val="24"/>
                <w:szCs w:val="24"/>
                <w:highlight w:val="none"/>
                <w:u w:val="none"/>
                <w:lang w:val="en-US" w:eastAsia="zh-CN" w:bidi="ar-SA"/>
              </w:rPr>
              <w:t>1.拟成立的安全保卫服务组织构架：组织架构明晰，内容完整，完全满足项目需求得3分；架构明晰，内容不够完整，但基本满足项目需求得2分；未提供不得分。</w:t>
            </w:r>
          </w:p>
          <w:p>
            <w:pPr>
              <w:pStyle w:val="437"/>
              <w:keepNext w:val="0"/>
              <w:keepLines w:val="0"/>
              <w:pageBreakBefore w:val="0"/>
              <w:kinsoku/>
              <w:wordWrap/>
              <w:overflowPunct/>
              <w:topLinePunct w:val="0"/>
              <w:autoSpaceDE/>
              <w:autoSpaceDN/>
              <w:bidi w:val="0"/>
              <w:spacing w:line="360" w:lineRule="auto"/>
              <w:textAlignment w:val="auto"/>
              <w:rPr>
                <w:rFonts w:hint="eastAsia" w:ascii="宋体" w:hAnsi="宋体" w:eastAsia="宋体" w:cs="宋体"/>
                <w:bCs/>
                <w:color w:val="auto"/>
                <w:kern w:val="0"/>
                <w:sz w:val="24"/>
                <w:szCs w:val="24"/>
                <w:highlight w:val="none"/>
                <w:u w:val="none"/>
                <w:lang w:val="en-US" w:eastAsia="zh-CN" w:bidi="ar-SA"/>
              </w:rPr>
            </w:pPr>
            <w:r>
              <w:rPr>
                <w:rFonts w:hint="eastAsia" w:ascii="宋体" w:hAnsi="宋体" w:eastAsia="宋体" w:cs="宋体"/>
                <w:bCs/>
                <w:color w:val="auto"/>
                <w:kern w:val="0"/>
                <w:sz w:val="24"/>
                <w:szCs w:val="24"/>
                <w:highlight w:val="none"/>
                <w:u w:val="none"/>
                <w:lang w:val="en-US" w:eastAsia="zh-CN" w:bidi="ar-SA"/>
              </w:rPr>
              <w:t>2.项目组织规章制度：制度内容完整，思路清晰、可行性强得2分；内容完整性略有欠缺，可行性一般，基本满足项目需求得1分；未提供不得分。</w:t>
            </w:r>
          </w:p>
          <w:p>
            <w:pPr>
              <w:pStyle w:val="437"/>
              <w:keepNext w:val="0"/>
              <w:keepLines w:val="0"/>
              <w:pageBreakBefore w:val="0"/>
              <w:kinsoku/>
              <w:wordWrap/>
              <w:overflowPunct/>
              <w:topLinePunct w:val="0"/>
              <w:autoSpaceDE/>
              <w:autoSpaceDN/>
              <w:bidi w:val="0"/>
              <w:spacing w:line="360" w:lineRule="auto"/>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kern w:val="0"/>
                <w:sz w:val="24"/>
                <w:szCs w:val="24"/>
                <w:highlight w:val="none"/>
                <w:u w:val="none"/>
                <w:lang w:val="en-US" w:eastAsia="zh-CN" w:bidi="ar-SA"/>
              </w:rPr>
              <w:t>3.各岗位分工、岗位职责：人员投入充足、岗位分工及职责明确、实力可靠得2分；人员投入基本充足，岗位分工及职责基本明确，实力一般得1分；未提供不得分。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32" w:type="pct"/>
            <w:noWrap w:val="0"/>
            <w:vAlign w:val="center"/>
          </w:tcPr>
          <w:p>
            <w:pPr>
              <w:widowControl/>
              <w:spacing w:before="100" w:beforeAutospacing="1" w:after="100" w:afterAutospacing="1"/>
              <w:jc w:val="center"/>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4</w:t>
            </w:r>
          </w:p>
        </w:tc>
        <w:tc>
          <w:tcPr>
            <w:tcW w:w="878" w:type="pct"/>
            <w:noWrap w:val="0"/>
            <w:vAlign w:val="center"/>
          </w:tcPr>
          <w:p>
            <w:pPr>
              <w:widowControl/>
              <w:spacing w:before="100" w:beforeAutospacing="1" w:after="100" w:afterAutospacing="1"/>
              <w:jc w:val="center"/>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人员培训方案</w:t>
            </w:r>
          </w:p>
        </w:tc>
        <w:tc>
          <w:tcPr>
            <w:tcW w:w="456" w:type="pct"/>
            <w:noWrap w:val="0"/>
            <w:vAlign w:val="center"/>
          </w:tcPr>
          <w:p>
            <w:pPr>
              <w:widowControl/>
              <w:spacing w:before="100" w:beforeAutospacing="1" w:after="100" w:afterAutospacing="1"/>
              <w:jc w:val="center"/>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7</w:t>
            </w:r>
          </w:p>
        </w:tc>
        <w:tc>
          <w:tcPr>
            <w:tcW w:w="3232" w:type="pct"/>
            <w:noWrap w:val="0"/>
            <w:vAlign w:val="center"/>
          </w:tcPr>
          <w:p>
            <w:pPr>
              <w:pStyle w:val="437"/>
              <w:keepNext w:val="0"/>
              <w:keepLines w:val="0"/>
              <w:pageBreakBefore w:val="0"/>
              <w:kinsoku/>
              <w:wordWrap/>
              <w:overflowPunct/>
              <w:topLinePunct w:val="0"/>
              <w:autoSpaceDE/>
              <w:autoSpaceDN/>
              <w:bidi w:val="0"/>
              <w:spacing w:line="360" w:lineRule="auto"/>
              <w:textAlignment w:val="auto"/>
              <w:rPr>
                <w:rFonts w:hint="eastAsia" w:ascii="宋体" w:hAnsi="宋体" w:eastAsia="宋体" w:cs="宋体"/>
                <w:bCs/>
                <w:color w:val="auto"/>
                <w:kern w:val="0"/>
                <w:sz w:val="24"/>
                <w:szCs w:val="24"/>
                <w:highlight w:val="none"/>
                <w:u w:val="none"/>
                <w:lang w:val="en-US" w:eastAsia="zh-CN" w:bidi="ar-SA"/>
              </w:rPr>
            </w:pPr>
            <w:r>
              <w:rPr>
                <w:rFonts w:hint="eastAsia" w:ascii="宋体" w:hAnsi="宋体" w:eastAsia="宋体" w:cs="宋体"/>
                <w:bCs/>
                <w:color w:val="auto"/>
                <w:kern w:val="0"/>
                <w:sz w:val="24"/>
                <w:szCs w:val="24"/>
                <w:highlight w:val="none"/>
                <w:u w:val="none"/>
                <w:lang w:val="en-US" w:eastAsia="zh-CN" w:bidi="ar-SA"/>
              </w:rPr>
              <w:t>针对本项目服务内容制定相应的人员培训计划方案，评委综合打分：</w:t>
            </w:r>
          </w:p>
          <w:p>
            <w:pPr>
              <w:pStyle w:val="437"/>
              <w:keepNext w:val="0"/>
              <w:keepLines w:val="0"/>
              <w:pageBreakBefore w:val="0"/>
              <w:kinsoku/>
              <w:wordWrap/>
              <w:overflowPunct/>
              <w:topLinePunct w:val="0"/>
              <w:autoSpaceDE/>
              <w:autoSpaceDN/>
              <w:bidi w:val="0"/>
              <w:spacing w:line="360" w:lineRule="auto"/>
              <w:textAlignment w:val="auto"/>
              <w:rPr>
                <w:rFonts w:hint="eastAsia" w:ascii="宋体" w:hAnsi="宋体" w:eastAsia="宋体" w:cs="宋体"/>
                <w:bCs/>
                <w:color w:val="auto"/>
                <w:kern w:val="0"/>
                <w:sz w:val="24"/>
                <w:szCs w:val="24"/>
                <w:highlight w:val="none"/>
                <w:u w:val="none"/>
                <w:lang w:val="en-US" w:eastAsia="zh-CN" w:bidi="ar-SA"/>
              </w:rPr>
            </w:pPr>
            <w:r>
              <w:rPr>
                <w:rFonts w:hint="eastAsia" w:ascii="宋体" w:hAnsi="宋体" w:eastAsia="宋体" w:cs="宋体"/>
                <w:bCs/>
                <w:color w:val="auto"/>
                <w:kern w:val="0"/>
                <w:sz w:val="24"/>
                <w:szCs w:val="24"/>
                <w:highlight w:val="none"/>
                <w:u w:val="none"/>
                <w:lang w:val="en-US" w:eastAsia="zh-CN" w:bidi="ar-SA"/>
              </w:rPr>
              <w:t>培训方案内容全面、可行，时间节点安排合理，得7分；</w:t>
            </w:r>
          </w:p>
          <w:p>
            <w:pPr>
              <w:pStyle w:val="437"/>
              <w:keepNext w:val="0"/>
              <w:keepLines w:val="0"/>
              <w:pageBreakBefore w:val="0"/>
              <w:kinsoku/>
              <w:wordWrap/>
              <w:overflowPunct/>
              <w:topLinePunct w:val="0"/>
              <w:autoSpaceDE/>
              <w:autoSpaceDN/>
              <w:bidi w:val="0"/>
              <w:spacing w:line="360" w:lineRule="auto"/>
              <w:textAlignment w:val="auto"/>
              <w:rPr>
                <w:rFonts w:hint="eastAsia" w:ascii="宋体" w:hAnsi="宋体" w:eastAsia="宋体" w:cs="宋体"/>
                <w:bCs/>
                <w:color w:val="auto"/>
                <w:kern w:val="0"/>
                <w:sz w:val="24"/>
                <w:szCs w:val="24"/>
                <w:highlight w:val="none"/>
                <w:u w:val="none"/>
                <w:lang w:val="en-US" w:eastAsia="zh-CN" w:bidi="ar-SA"/>
              </w:rPr>
            </w:pPr>
            <w:r>
              <w:rPr>
                <w:rFonts w:hint="eastAsia" w:ascii="宋体" w:hAnsi="宋体" w:eastAsia="宋体" w:cs="宋体"/>
                <w:bCs/>
                <w:color w:val="auto"/>
                <w:kern w:val="0"/>
                <w:sz w:val="24"/>
                <w:szCs w:val="24"/>
                <w:highlight w:val="none"/>
                <w:u w:val="none"/>
                <w:lang w:val="en-US" w:eastAsia="zh-CN" w:bidi="ar-SA"/>
              </w:rPr>
              <w:t>方案内容全面可行，但时间节点安排略有欠缺，得5分；</w:t>
            </w:r>
          </w:p>
          <w:p>
            <w:pPr>
              <w:pStyle w:val="437"/>
              <w:keepNext w:val="0"/>
              <w:keepLines w:val="0"/>
              <w:pageBreakBefore w:val="0"/>
              <w:kinsoku/>
              <w:wordWrap/>
              <w:overflowPunct/>
              <w:topLinePunct w:val="0"/>
              <w:autoSpaceDE/>
              <w:autoSpaceDN/>
              <w:bidi w:val="0"/>
              <w:spacing w:line="360" w:lineRule="auto"/>
              <w:textAlignment w:val="auto"/>
              <w:rPr>
                <w:rFonts w:hint="eastAsia" w:ascii="宋体" w:hAnsi="宋体" w:eastAsia="宋体" w:cs="宋体"/>
                <w:bCs/>
                <w:color w:val="auto"/>
                <w:kern w:val="0"/>
                <w:sz w:val="24"/>
                <w:szCs w:val="24"/>
                <w:highlight w:val="none"/>
                <w:u w:val="none"/>
                <w:lang w:val="en-US" w:eastAsia="zh-CN" w:bidi="ar-SA"/>
              </w:rPr>
            </w:pPr>
            <w:r>
              <w:rPr>
                <w:rFonts w:hint="eastAsia" w:ascii="宋体" w:hAnsi="宋体" w:eastAsia="宋体" w:cs="宋体"/>
                <w:bCs/>
                <w:color w:val="auto"/>
                <w:kern w:val="0"/>
                <w:sz w:val="24"/>
                <w:szCs w:val="24"/>
                <w:highlight w:val="none"/>
                <w:u w:val="none"/>
                <w:lang w:val="en-US" w:eastAsia="zh-CN" w:bidi="ar-SA"/>
              </w:rPr>
              <w:t>对培训方案及计划仅作简单描述，得3分；</w:t>
            </w:r>
          </w:p>
          <w:p>
            <w:pPr>
              <w:pStyle w:val="437"/>
              <w:keepNext w:val="0"/>
              <w:keepLines w:val="0"/>
              <w:pageBreakBefore w:val="0"/>
              <w:kinsoku/>
              <w:wordWrap/>
              <w:overflowPunct/>
              <w:topLinePunct w:val="0"/>
              <w:autoSpaceDE/>
              <w:autoSpaceDN/>
              <w:bidi w:val="0"/>
              <w:spacing w:line="360" w:lineRule="auto"/>
              <w:textAlignment w:val="auto"/>
              <w:rPr>
                <w:rFonts w:hint="eastAsia" w:ascii="宋体" w:hAnsi="宋体" w:eastAsia="宋体" w:cs="宋体"/>
                <w:bCs/>
                <w:color w:val="auto"/>
                <w:sz w:val="24"/>
                <w:szCs w:val="24"/>
                <w:highlight w:val="none"/>
                <w:lang w:val="zh-CN" w:eastAsia="zh-CN"/>
              </w:rPr>
            </w:pPr>
            <w:r>
              <w:rPr>
                <w:rFonts w:hint="eastAsia" w:ascii="宋体" w:hAnsi="宋体" w:eastAsia="宋体" w:cs="宋体"/>
                <w:bCs/>
                <w:color w:val="auto"/>
                <w:kern w:val="0"/>
                <w:sz w:val="24"/>
                <w:szCs w:val="24"/>
                <w:highlight w:val="none"/>
                <w:u w:val="none"/>
                <w:lang w:val="en-US" w:eastAsia="zh-CN" w:bidi="ar-SA"/>
              </w:rPr>
              <w:t>未提供不得分。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jc w:val="center"/>
        </w:trPr>
        <w:tc>
          <w:tcPr>
            <w:tcW w:w="432" w:type="pct"/>
            <w:noWrap w:val="0"/>
            <w:vAlign w:val="center"/>
          </w:tcPr>
          <w:p>
            <w:pPr>
              <w:widowControl/>
              <w:spacing w:before="100" w:beforeAutospacing="1" w:after="100" w:afterAutospacing="1"/>
              <w:jc w:val="center"/>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5</w:t>
            </w:r>
          </w:p>
        </w:tc>
        <w:tc>
          <w:tcPr>
            <w:tcW w:w="878" w:type="pct"/>
            <w:noWrap w:val="0"/>
            <w:vAlign w:val="center"/>
          </w:tcPr>
          <w:p>
            <w:pPr>
              <w:widowControl/>
              <w:spacing w:before="100" w:beforeAutospacing="1" w:after="100" w:afterAutospacing="1"/>
              <w:jc w:val="center"/>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应急预案</w:t>
            </w:r>
          </w:p>
        </w:tc>
        <w:tc>
          <w:tcPr>
            <w:tcW w:w="456" w:type="pct"/>
            <w:noWrap w:val="0"/>
            <w:vAlign w:val="center"/>
          </w:tcPr>
          <w:p>
            <w:pPr>
              <w:widowControl/>
              <w:spacing w:before="100" w:beforeAutospacing="1" w:after="100" w:afterAutospacing="1"/>
              <w:jc w:val="center"/>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7</w:t>
            </w:r>
          </w:p>
        </w:tc>
        <w:tc>
          <w:tcPr>
            <w:tcW w:w="3232" w:type="pct"/>
            <w:noWrap w:val="0"/>
            <w:vAlign w:val="center"/>
          </w:tcPr>
          <w:p>
            <w:pPr>
              <w:pStyle w:val="437"/>
              <w:keepNext w:val="0"/>
              <w:keepLines w:val="0"/>
              <w:pageBreakBefore w:val="0"/>
              <w:kinsoku/>
              <w:wordWrap/>
              <w:overflowPunct/>
              <w:topLinePunct w:val="0"/>
              <w:autoSpaceDE/>
              <w:autoSpaceDN/>
              <w:bidi w:val="0"/>
              <w:spacing w:line="360" w:lineRule="auto"/>
              <w:textAlignment w:val="auto"/>
              <w:rPr>
                <w:rFonts w:hint="eastAsia" w:ascii="宋体" w:hAnsi="宋体" w:eastAsia="宋体" w:cs="宋体"/>
                <w:bCs/>
                <w:color w:val="auto"/>
                <w:kern w:val="0"/>
                <w:sz w:val="24"/>
                <w:szCs w:val="24"/>
                <w:highlight w:val="none"/>
                <w:u w:val="none"/>
                <w:lang w:val="en-US" w:eastAsia="zh-CN" w:bidi="ar-SA"/>
              </w:rPr>
            </w:pPr>
            <w:r>
              <w:rPr>
                <w:rFonts w:hint="eastAsia" w:ascii="宋体" w:hAnsi="宋体" w:eastAsia="宋体" w:cs="宋体"/>
                <w:bCs/>
                <w:color w:val="auto"/>
                <w:kern w:val="0"/>
                <w:sz w:val="24"/>
                <w:szCs w:val="24"/>
                <w:highlight w:val="none"/>
                <w:u w:val="none"/>
                <w:lang w:val="en-US" w:eastAsia="zh-CN" w:bidi="ar-SA"/>
              </w:rPr>
              <w:t>针对本项目服务内容制定相应的应急预案，评委综合打分：</w:t>
            </w:r>
          </w:p>
          <w:p>
            <w:pPr>
              <w:pStyle w:val="437"/>
              <w:keepNext w:val="0"/>
              <w:keepLines w:val="0"/>
              <w:pageBreakBefore w:val="0"/>
              <w:kinsoku/>
              <w:wordWrap/>
              <w:overflowPunct/>
              <w:topLinePunct w:val="0"/>
              <w:autoSpaceDE/>
              <w:autoSpaceDN/>
              <w:bidi w:val="0"/>
              <w:spacing w:line="360" w:lineRule="auto"/>
              <w:textAlignment w:val="auto"/>
              <w:rPr>
                <w:rFonts w:hint="eastAsia" w:ascii="宋体" w:hAnsi="宋体" w:eastAsia="宋体" w:cs="宋体"/>
                <w:bCs/>
                <w:color w:val="auto"/>
                <w:kern w:val="0"/>
                <w:sz w:val="24"/>
                <w:szCs w:val="24"/>
                <w:highlight w:val="none"/>
                <w:u w:val="none"/>
                <w:lang w:val="en-US" w:eastAsia="zh-CN" w:bidi="ar-SA"/>
              </w:rPr>
            </w:pPr>
            <w:r>
              <w:rPr>
                <w:rFonts w:hint="eastAsia" w:ascii="宋体" w:hAnsi="宋体" w:eastAsia="宋体" w:cs="宋体"/>
                <w:bCs/>
                <w:color w:val="auto"/>
                <w:kern w:val="0"/>
                <w:sz w:val="24"/>
                <w:szCs w:val="24"/>
                <w:highlight w:val="none"/>
                <w:u w:val="none"/>
                <w:lang w:val="en-US" w:eastAsia="zh-CN" w:bidi="ar-SA"/>
              </w:rPr>
              <w:t>内容整体完善、思路清晰、方案可行性强，得7分；</w:t>
            </w:r>
          </w:p>
          <w:p>
            <w:pPr>
              <w:pStyle w:val="437"/>
              <w:keepNext w:val="0"/>
              <w:keepLines w:val="0"/>
              <w:pageBreakBefore w:val="0"/>
              <w:kinsoku/>
              <w:wordWrap/>
              <w:overflowPunct/>
              <w:topLinePunct w:val="0"/>
              <w:autoSpaceDE/>
              <w:autoSpaceDN/>
              <w:bidi w:val="0"/>
              <w:spacing w:line="360" w:lineRule="auto"/>
              <w:textAlignment w:val="auto"/>
              <w:rPr>
                <w:rFonts w:hint="eastAsia" w:ascii="宋体" w:hAnsi="宋体" w:eastAsia="宋体" w:cs="宋体"/>
                <w:bCs/>
                <w:color w:val="auto"/>
                <w:kern w:val="0"/>
                <w:sz w:val="24"/>
                <w:szCs w:val="24"/>
                <w:highlight w:val="none"/>
                <w:u w:val="none"/>
                <w:lang w:val="en-US" w:eastAsia="zh-CN" w:bidi="ar-SA"/>
              </w:rPr>
            </w:pPr>
            <w:r>
              <w:rPr>
                <w:rFonts w:hint="eastAsia" w:ascii="宋体" w:hAnsi="宋体" w:eastAsia="宋体" w:cs="宋体"/>
                <w:bCs/>
                <w:color w:val="auto"/>
                <w:kern w:val="0"/>
                <w:sz w:val="24"/>
                <w:szCs w:val="24"/>
                <w:highlight w:val="none"/>
                <w:u w:val="none"/>
                <w:lang w:val="en-US" w:eastAsia="zh-CN" w:bidi="ar-SA"/>
              </w:rPr>
              <w:t>内容整体完善性一般、思路较清晰，方案可行性一般，得5分；</w:t>
            </w:r>
          </w:p>
          <w:p>
            <w:pPr>
              <w:pStyle w:val="437"/>
              <w:keepNext w:val="0"/>
              <w:keepLines w:val="0"/>
              <w:pageBreakBefore w:val="0"/>
              <w:kinsoku/>
              <w:wordWrap/>
              <w:overflowPunct/>
              <w:topLinePunct w:val="0"/>
              <w:autoSpaceDE/>
              <w:autoSpaceDN/>
              <w:bidi w:val="0"/>
              <w:spacing w:line="360" w:lineRule="auto"/>
              <w:textAlignment w:val="auto"/>
              <w:rPr>
                <w:rFonts w:hint="eastAsia" w:ascii="宋体" w:hAnsi="宋体" w:eastAsia="宋体" w:cs="宋体"/>
                <w:bCs/>
                <w:color w:val="auto"/>
                <w:kern w:val="0"/>
                <w:sz w:val="24"/>
                <w:szCs w:val="24"/>
                <w:highlight w:val="none"/>
                <w:u w:val="none"/>
                <w:lang w:val="en-US" w:eastAsia="zh-CN" w:bidi="ar-SA"/>
              </w:rPr>
            </w:pPr>
            <w:r>
              <w:rPr>
                <w:rFonts w:hint="eastAsia" w:ascii="宋体" w:hAnsi="宋体" w:eastAsia="宋体" w:cs="宋体"/>
                <w:bCs/>
                <w:color w:val="auto"/>
                <w:kern w:val="0"/>
                <w:sz w:val="24"/>
                <w:szCs w:val="24"/>
                <w:highlight w:val="none"/>
                <w:u w:val="none"/>
                <w:lang w:val="en-US" w:eastAsia="zh-CN" w:bidi="ar-SA"/>
              </w:rPr>
              <w:t>内容不够完善，思路不够清晰，方案可行性较差，得3分；</w:t>
            </w:r>
          </w:p>
          <w:p>
            <w:pPr>
              <w:pStyle w:val="437"/>
              <w:keepNext w:val="0"/>
              <w:keepLines w:val="0"/>
              <w:pageBreakBefore w:val="0"/>
              <w:kinsoku/>
              <w:wordWrap/>
              <w:overflowPunct/>
              <w:topLinePunct w:val="0"/>
              <w:autoSpaceDE/>
              <w:autoSpaceDN/>
              <w:bidi w:val="0"/>
              <w:spacing w:line="360" w:lineRule="auto"/>
              <w:textAlignment w:val="auto"/>
              <w:rPr>
                <w:rFonts w:hint="eastAsia" w:ascii="宋体" w:hAnsi="宋体" w:eastAsia="宋体" w:cs="宋体"/>
                <w:bCs/>
                <w:color w:val="auto"/>
                <w:sz w:val="24"/>
                <w:szCs w:val="24"/>
                <w:highlight w:val="none"/>
                <w:lang w:val="zh-CN" w:eastAsia="zh-CN"/>
              </w:rPr>
            </w:pPr>
            <w:r>
              <w:rPr>
                <w:rFonts w:hint="eastAsia" w:ascii="宋体" w:hAnsi="宋体" w:eastAsia="宋体" w:cs="宋体"/>
                <w:bCs/>
                <w:color w:val="auto"/>
                <w:kern w:val="0"/>
                <w:sz w:val="24"/>
                <w:szCs w:val="24"/>
                <w:highlight w:val="none"/>
                <w:u w:val="none"/>
                <w:lang w:val="en-US" w:eastAsia="zh-CN" w:bidi="ar-SA"/>
              </w:rPr>
              <w:t>未提供不得分。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jc w:val="center"/>
        </w:trPr>
        <w:tc>
          <w:tcPr>
            <w:tcW w:w="432" w:type="pct"/>
            <w:noWrap w:val="0"/>
            <w:vAlign w:val="center"/>
          </w:tcPr>
          <w:p>
            <w:pPr>
              <w:widowControl/>
              <w:spacing w:before="100" w:beforeAutospacing="1" w:after="100" w:afterAutospacing="1"/>
              <w:jc w:val="center"/>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6</w:t>
            </w:r>
          </w:p>
        </w:tc>
        <w:tc>
          <w:tcPr>
            <w:tcW w:w="878" w:type="pct"/>
            <w:noWrap w:val="0"/>
            <w:vAlign w:val="center"/>
          </w:tcPr>
          <w:p>
            <w:pPr>
              <w:widowControl/>
              <w:spacing w:before="100" w:beforeAutospacing="1" w:after="100" w:afterAutospacing="1"/>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合理化建议</w:t>
            </w:r>
          </w:p>
        </w:tc>
        <w:tc>
          <w:tcPr>
            <w:tcW w:w="456" w:type="pct"/>
            <w:noWrap w:val="0"/>
            <w:vAlign w:val="center"/>
          </w:tcPr>
          <w:p>
            <w:pPr>
              <w:widowControl/>
              <w:spacing w:before="100" w:beforeAutospacing="1" w:after="100" w:afterAutospacing="1"/>
              <w:jc w:val="center"/>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7</w:t>
            </w:r>
          </w:p>
        </w:tc>
        <w:tc>
          <w:tcPr>
            <w:tcW w:w="3232" w:type="pct"/>
            <w:noWrap w:val="0"/>
            <w:vAlign w:val="center"/>
          </w:tcPr>
          <w:p>
            <w:pPr>
              <w:pStyle w:val="437"/>
              <w:keepNext w:val="0"/>
              <w:keepLines w:val="0"/>
              <w:pageBreakBefore w:val="0"/>
              <w:kinsoku/>
              <w:wordWrap/>
              <w:overflowPunct/>
              <w:topLinePunct w:val="0"/>
              <w:autoSpaceDE/>
              <w:autoSpaceDN/>
              <w:bidi w:val="0"/>
              <w:spacing w:line="360" w:lineRule="auto"/>
              <w:textAlignment w:val="auto"/>
              <w:rPr>
                <w:rFonts w:hint="eastAsia" w:ascii="宋体" w:hAnsi="宋体" w:eastAsia="宋体" w:cs="宋体"/>
                <w:bCs/>
                <w:color w:val="auto"/>
                <w:kern w:val="0"/>
                <w:sz w:val="24"/>
                <w:szCs w:val="24"/>
                <w:highlight w:val="none"/>
                <w:u w:val="none"/>
                <w:lang w:val="en-US" w:eastAsia="zh-CN" w:bidi="ar-SA"/>
              </w:rPr>
            </w:pPr>
            <w:r>
              <w:rPr>
                <w:rFonts w:hint="eastAsia" w:ascii="宋体" w:hAnsi="宋体" w:eastAsia="宋体" w:cs="宋体"/>
                <w:bCs/>
                <w:color w:val="auto"/>
                <w:kern w:val="0"/>
                <w:sz w:val="24"/>
                <w:szCs w:val="24"/>
                <w:highlight w:val="none"/>
                <w:u w:val="none"/>
                <w:lang w:val="en-US" w:eastAsia="zh-CN" w:bidi="ar-SA"/>
              </w:rPr>
              <w:t>供应商针对本项目服务特点，提供项目优化或创新建议或企业对本项目的特殊支持，评委综合打分：</w:t>
            </w:r>
          </w:p>
          <w:p>
            <w:pPr>
              <w:pStyle w:val="437"/>
              <w:keepNext w:val="0"/>
              <w:keepLines w:val="0"/>
              <w:pageBreakBefore w:val="0"/>
              <w:kinsoku/>
              <w:wordWrap/>
              <w:overflowPunct/>
              <w:topLinePunct w:val="0"/>
              <w:autoSpaceDE/>
              <w:autoSpaceDN/>
              <w:bidi w:val="0"/>
              <w:spacing w:line="360" w:lineRule="auto"/>
              <w:textAlignment w:val="auto"/>
              <w:rPr>
                <w:rFonts w:hint="eastAsia" w:ascii="宋体" w:hAnsi="宋体" w:eastAsia="宋体" w:cs="宋体"/>
                <w:bCs/>
                <w:color w:val="auto"/>
                <w:kern w:val="0"/>
                <w:sz w:val="24"/>
                <w:szCs w:val="24"/>
                <w:highlight w:val="none"/>
                <w:u w:val="none"/>
                <w:lang w:val="en-US" w:eastAsia="zh-CN" w:bidi="ar-SA"/>
              </w:rPr>
            </w:pPr>
            <w:r>
              <w:rPr>
                <w:rFonts w:hint="eastAsia" w:ascii="宋体" w:hAnsi="宋体" w:eastAsia="宋体" w:cs="宋体"/>
                <w:bCs/>
                <w:color w:val="auto"/>
                <w:kern w:val="0"/>
                <w:sz w:val="24"/>
                <w:szCs w:val="24"/>
                <w:highlight w:val="none"/>
                <w:u w:val="none"/>
                <w:lang w:val="en-US" w:eastAsia="zh-CN" w:bidi="ar-SA"/>
              </w:rPr>
              <w:t>服务建议针对性强，可行性强得7分；</w:t>
            </w:r>
          </w:p>
          <w:p>
            <w:pPr>
              <w:pStyle w:val="437"/>
              <w:keepNext w:val="0"/>
              <w:keepLines w:val="0"/>
              <w:pageBreakBefore w:val="0"/>
              <w:kinsoku/>
              <w:wordWrap/>
              <w:overflowPunct/>
              <w:topLinePunct w:val="0"/>
              <w:autoSpaceDE/>
              <w:autoSpaceDN/>
              <w:bidi w:val="0"/>
              <w:spacing w:line="360" w:lineRule="auto"/>
              <w:textAlignment w:val="auto"/>
              <w:rPr>
                <w:rFonts w:hint="eastAsia" w:ascii="宋体" w:hAnsi="宋体" w:eastAsia="宋体" w:cs="宋体"/>
                <w:bCs/>
                <w:color w:val="auto"/>
                <w:kern w:val="0"/>
                <w:sz w:val="24"/>
                <w:szCs w:val="24"/>
                <w:highlight w:val="none"/>
                <w:u w:val="none"/>
                <w:lang w:val="en-US" w:eastAsia="zh-CN" w:bidi="ar-SA"/>
              </w:rPr>
            </w:pPr>
            <w:r>
              <w:rPr>
                <w:rFonts w:hint="eastAsia" w:ascii="宋体" w:hAnsi="宋体" w:eastAsia="宋体" w:cs="宋体"/>
                <w:bCs/>
                <w:color w:val="auto"/>
                <w:kern w:val="0"/>
                <w:sz w:val="24"/>
                <w:szCs w:val="24"/>
                <w:highlight w:val="none"/>
                <w:u w:val="none"/>
                <w:lang w:val="en-US" w:eastAsia="zh-CN" w:bidi="ar-SA"/>
              </w:rPr>
              <w:t>服务建议针对性、可行性一般得5分；</w:t>
            </w:r>
          </w:p>
          <w:p>
            <w:pPr>
              <w:pStyle w:val="437"/>
              <w:keepNext w:val="0"/>
              <w:keepLines w:val="0"/>
              <w:pageBreakBefore w:val="0"/>
              <w:kinsoku/>
              <w:wordWrap/>
              <w:overflowPunct/>
              <w:topLinePunct w:val="0"/>
              <w:autoSpaceDE/>
              <w:autoSpaceDN/>
              <w:bidi w:val="0"/>
              <w:spacing w:line="360" w:lineRule="auto"/>
              <w:textAlignment w:val="auto"/>
              <w:rPr>
                <w:rFonts w:hint="eastAsia" w:ascii="宋体" w:hAnsi="宋体" w:eastAsia="宋体" w:cs="宋体"/>
                <w:bCs/>
                <w:color w:val="auto"/>
                <w:kern w:val="0"/>
                <w:sz w:val="24"/>
                <w:szCs w:val="24"/>
                <w:highlight w:val="none"/>
                <w:u w:val="none"/>
                <w:lang w:val="en-US" w:eastAsia="zh-CN" w:bidi="ar-SA"/>
              </w:rPr>
            </w:pPr>
            <w:r>
              <w:rPr>
                <w:rFonts w:hint="eastAsia" w:ascii="宋体" w:hAnsi="宋体" w:eastAsia="宋体" w:cs="宋体"/>
                <w:bCs/>
                <w:color w:val="auto"/>
                <w:kern w:val="0"/>
                <w:sz w:val="24"/>
                <w:szCs w:val="24"/>
                <w:highlight w:val="none"/>
                <w:u w:val="none"/>
                <w:lang w:val="en-US" w:eastAsia="zh-CN" w:bidi="ar-SA"/>
              </w:rPr>
              <w:t>针对性、可行性差得3分；</w:t>
            </w:r>
          </w:p>
          <w:p>
            <w:pPr>
              <w:pStyle w:val="437"/>
              <w:keepNext w:val="0"/>
              <w:keepLines w:val="0"/>
              <w:pageBreakBefore w:val="0"/>
              <w:kinsoku/>
              <w:wordWrap/>
              <w:overflowPunct/>
              <w:topLinePunct w:val="0"/>
              <w:autoSpaceDE/>
              <w:autoSpaceDN/>
              <w:bidi w:val="0"/>
              <w:spacing w:line="360" w:lineRule="auto"/>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kern w:val="0"/>
                <w:sz w:val="24"/>
                <w:szCs w:val="24"/>
                <w:highlight w:val="none"/>
                <w:u w:val="none"/>
                <w:lang w:val="en-US" w:eastAsia="zh-CN" w:bidi="ar-SA"/>
              </w:rPr>
              <w:t>未提供不得分。</w:t>
            </w:r>
          </w:p>
        </w:tc>
      </w:tr>
    </w:tbl>
    <w:p>
      <w:pPr>
        <w:widowControl/>
        <w:spacing w:line="312" w:lineRule="auto"/>
        <w:ind w:firstLine="480" w:firstLineChars="200"/>
        <w:jc w:val="left"/>
        <w:rPr>
          <w:rFonts w:hint="eastAsia" w:ascii="宋体" w:hAnsi="宋体" w:cs="宋体"/>
          <w:bCs/>
          <w:color w:val="auto"/>
          <w:sz w:val="24"/>
          <w:highlight w:val="none"/>
        </w:rPr>
      </w:pPr>
      <w:r>
        <w:rPr>
          <w:rFonts w:hint="eastAsia" w:ascii="宋体" w:hAnsi="宋体" w:cs="宋体"/>
          <w:bCs/>
          <w:color w:val="auto"/>
          <w:sz w:val="24"/>
          <w:highlight w:val="none"/>
        </w:rPr>
        <w:t>注：评审标准中要求提供的证明文件及资料通过“苏采云系统”按对应评分项目（或数字编号）分别制作上传，必须保证内容具体、印章完整、清晰可辨。未按以上要求制作上传的，经评审委员会成员半数以上认定后作不得分处理。</w:t>
      </w:r>
    </w:p>
    <w:p>
      <w:pPr>
        <w:spacing w:line="360" w:lineRule="auto"/>
        <w:jc w:val="center"/>
        <w:outlineLvl w:val="0"/>
        <w:rPr>
          <w:rFonts w:hint="eastAsia" w:ascii="宋体" w:hAnsi="宋体"/>
          <w:b/>
          <w:color w:val="auto"/>
          <w:sz w:val="36"/>
          <w:szCs w:val="36"/>
          <w:highlight w:val="none"/>
        </w:rPr>
      </w:pPr>
      <w:r>
        <w:rPr>
          <w:rFonts w:ascii="宋体" w:hAnsi="宋体"/>
          <w:b/>
          <w:color w:val="auto"/>
          <w:sz w:val="36"/>
          <w:szCs w:val="36"/>
          <w:highlight w:val="none"/>
        </w:rPr>
        <w:br w:type="page" w:clear="all"/>
      </w:r>
      <w:bookmarkStart w:id="822" w:name="_Toc1962"/>
      <w:r>
        <w:rPr>
          <w:rFonts w:ascii="宋体" w:hAnsi="宋体"/>
          <w:b/>
          <w:color w:val="auto"/>
          <w:sz w:val="36"/>
          <w:szCs w:val="36"/>
          <w:highlight w:val="none"/>
        </w:rPr>
        <w:t>第五章   采购需求</w:t>
      </w:r>
      <w:bookmarkEnd w:id="822"/>
    </w:p>
    <w:p>
      <w:pPr>
        <w:spacing w:line="360" w:lineRule="auto"/>
        <w:ind w:firstLine="482"/>
        <w:rPr>
          <w:rFonts w:hint="eastAsia" w:ascii="宋体" w:hAnsi="宋体" w:cs="宋体"/>
          <w:color w:val="auto"/>
          <w:sz w:val="24"/>
          <w:highlight w:val="none"/>
        </w:rPr>
      </w:pPr>
      <w:r>
        <w:rPr>
          <w:rFonts w:hint="eastAsia" w:ascii="宋体" w:hAnsi="宋体" w:cs="宋体"/>
          <w:b/>
          <w:bCs/>
          <w:color w:val="auto"/>
          <w:sz w:val="24"/>
          <w:highlight w:val="none"/>
        </w:rPr>
        <w:t>一、项目概况</w:t>
      </w:r>
    </w:p>
    <w:p>
      <w:pPr>
        <w:widowControl/>
        <w:tabs>
          <w:tab w:val="left" w:pos="1200"/>
        </w:tabs>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本项目为南夏墅社区保安服务项目</w:t>
      </w:r>
      <w:r>
        <w:rPr>
          <w:rFonts w:hint="eastAsia" w:ascii="宋体" w:hAnsi="宋体" w:cs="宋体"/>
          <w:color w:val="auto"/>
          <w:sz w:val="24"/>
          <w:highlight w:val="none"/>
        </w:rPr>
        <w:t>，南夏墅社区建筑面积52万平方米，门岗5个</w:t>
      </w:r>
      <w:r>
        <w:rPr>
          <w:rFonts w:hint="eastAsia" w:ascii="宋体" w:hAnsi="宋体" w:cs="宋体"/>
          <w:color w:val="auto"/>
          <w:sz w:val="24"/>
          <w:highlight w:val="none"/>
          <w:lang w:eastAsia="zh-CN"/>
        </w:rPr>
        <w:t>、</w:t>
      </w:r>
      <w:r>
        <w:rPr>
          <w:rFonts w:hint="eastAsia" w:ascii="宋体" w:hAnsi="宋体" w:cs="宋体"/>
          <w:color w:val="auto"/>
          <w:sz w:val="24"/>
          <w:highlight w:val="none"/>
        </w:rPr>
        <w:t>消</w:t>
      </w:r>
      <w:r>
        <w:rPr>
          <w:rFonts w:hint="eastAsia" w:ascii="宋体" w:hAnsi="宋体" w:cs="宋体"/>
          <w:color w:val="auto"/>
          <w:sz w:val="24"/>
          <w:highlight w:val="none"/>
          <w:lang w:val="en-US" w:eastAsia="zh-CN"/>
        </w:rPr>
        <w:t>监</w:t>
      </w:r>
      <w:r>
        <w:rPr>
          <w:rFonts w:hint="eastAsia" w:ascii="宋体" w:hAnsi="宋体" w:cs="宋体"/>
          <w:color w:val="auto"/>
          <w:sz w:val="24"/>
          <w:highlight w:val="none"/>
        </w:rPr>
        <w:t>控室</w:t>
      </w:r>
      <w:r>
        <w:rPr>
          <w:rFonts w:hint="eastAsia" w:ascii="宋体" w:hAnsi="宋体" w:cs="宋体"/>
          <w:color w:val="auto"/>
          <w:sz w:val="24"/>
          <w:highlight w:val="none"/>
          <w:lang w:val="en-US" w:eastAsia="zh-CN"/>
        </w:rPr>
        <w:t>2</w:t>
      </w:r>
      <w:r>
        <w:rPr>
          <w:rFonts w:hint="eastAsia" w:ascii="宋体" w:hAnsi="宋体" w:cs="宋体"/>
          <w:color w:val="auto"/>
          <w:sz w:val="24"/>
          <w:highlight w:val="none"/>
        </w:rPr>
        <w:t>个，为规范社区长效管理，现进行</w:t>
      </w:r>
      <w:r>
        <w:rPr>
          <w:rFonts w:hint="eastAsia" w:ascii="宋体" w:hAnsi="宋体" w:cs="宋体"/>
          <w:color w:val="auto"/>
          <w:sz w:val="24"/>
          <w:highlight w:val="none"/>
        </w:rPr>
        <w:t>购买保安服务。其他详细情况以实地考察为准。</w:t>
      </w:r>
    </w:p>
    <w:p>
      <w:pPr>
        <w:numPr>
          <w:ilvl w:val="0"/>
          <w:numId w:val="15"/>
        </w:numPr>
        <w:spacing w:line="360" w:lineRule="auto"/>
        <w:ind w:firstLine="482"/>
        <w:rPr>
          <w:rFonts w:hint="eastAsia" w:ascii="宋体" w:hAnsi="宋体" w:cs="宋体"/>
          <w:b/>
          <w:bCs/>
          <w:color w:val="auto"/>
          <w:sz w:val="24"/>
          <w:highlight w:val="none"/>
        </w:rPr>
      </w:pPr>
      <w:r>
        <w:rPr>
          <w:rFonts w:hint="eastAsia" w:ascii="宋体" w:hAnsi="宋体" w:cs="宋体"/>
          <w:b/>
          <w:bCs/>
          <w:color w:val="auto"/>
          <w:sz w:val="24"/>
          <w:highlight w:val="none"/>
        </w:rPr>
        <w:t>商务要</w:t>
      </w:r>
      <w:r>
        <w:rPr>
          <w:rFonts w:hint="eastAsia" w:ascii="宋体" w:hAnsi="宋体" w:cs="宋体"/>
          <w:b/>
          <w:bCs/>
          <w:color w:val="auto"/>
          <w:sz w:val="24"/>
          <w:highlight w:val="none"/>
        </w:rPr>
        <w:t>求</w:t>
      </w:r>
    </w:p>
    <w:p>
      <w:pPr>
        <w:widowControl/>
        <w:tabs>
          <w:tab w:val="left" w:pos="1200"/>
        </w:tabs>
        <w:spacing w:line="360" w:lineRule="auto"/>
        <w:ind w:firstLine="480"/>
        <w:jc w:val="left"/>
        <w:rPr>
          <w:rFonts w:ascii="宋体" w:hAnsi="宋体" w:cs="宋体"/>
          <w:color w:val="auto"/>
          <w:sz w:val="24"/>
          <w:highlight w:val="none"/>
        </w:rPr>
      </w:pPr>
      <w:r>
        <w:rPr>
          <w:rFonts w:hint="eastAsia" w:ascii="宋体" w:hAnsi="宋体" w:cs="宋体"/>
          <w:color w:val="auto"/>
          <w:sz w:val="24"/>
          <w:highlight w:val="none"/>
        </w:rPr>
        <w:t>1、服务期限：</w:t>
      </w:r>
      <w:r>
        <w:rPr>
          <w:rFonts w:hint="eastAsia"/>
          <w:color w:val="auto"/>
          <w:sz w:val="24"/>
          <w:highlight w:val="none"/>
        </w:rPr>
        <w:t>3年，合同一年一签。每年经考核合格续签下一年度合同。(每年评分 85 分以上(含 85 分)视为合格)</w:t>
      </w:r>
    </w:p>
    <w:p>
      <w:pPr>
        <w:widowControl/>
        <w:tabs>
          <w:tab w:val="left" w:pos="1200"/>
        </w:tabs>
        <w:spacing w:line="360" w:lineRule="auto"/>
        <w:ind w:firstLine="480"/>
        <w:jc w:val="left"/>
        <w:rPr>
          <w:rFonts w:hint="eastAsia" w:ascii="宋体" w:hAnsi="宋体" w:cs="KaiTi_GB2312"/>
          <w:color w:val="auto"/>
          <w:sz w:val="24"/>
          <w:highlight w:val="none"/>
        </w:rPr>
      </w:pPr>
      <w:r>
        <w:rPr>
          <w:rFonts w:hint="eastAsia" w:ascii="宋体" w:hAnsi="宋体" w:cs="宋体"/>
          <w:color w:val="auto"/>
          <w:sz w:val="24"/>
          <w:highlight w:val="none"/>
        </w:rPr>
        <w:t>2、</w:t>
      </w:r>
      <w:r>
        <w:rPr>
          <w:rFonts w:hint="eastAsia" w:ascii="宋体" w:hAnsi="宋体" w:cs="KaiTi_GB2312"/>
          <w:color w:val="auto"/>
          <w:sz w:val="24"/>
          <w:highlight w:val="none"/>
        </w:rPr>
        <w:t>付款：月度考核，季度结算。</w:t>
      </w:r>
    </w:p>
    <w:p>
      <w:pPr>
        <w:spacing w:line="360" w:lineRule="auto"/>
        <w:ind w:firstLine="482"/>
        <w:rPr>
          <w:rFonts w:hint="eastAsia" w:ascii="宋体" w:hAnsi="宋体" w:cs="宋体"/>
          <w:b/>
          <w:bCs/>
          <w:color w:val="auto"/>
          <w:sz w:val="24"/>
          <w:highlight w:val="none"/>
        </w:rPr>
      </w:pPr>
      <w:r>
        <w:rPr>
          <w:rFonts w:hint="eastAsia" w:ascii="宋体" w:hAnsi="宋体" w:cs="宋体"/>
          <w:b/>
          <w:bCs/>
          <w:color w:val="auto"/>
          <w:sz w:val="24"/>
          <w:highlight w:val="none"/>
        </w:rPr>
        <w:t>三、技术要求</w:t>
      </w:r>
    </w:p>
    <w:p>
      <w:pPr>
        <w:tabs>
          <w:tab w:val="left" w:pos="2307"/>
        </w:tabs>
        <w:spacing w:line="360" w:lineRule="auto"/>
        <w:ind w:firstLine="480"/>
        <w:rPr>
          <w:rFonts w:hint="eastAsia" w:ascii="宋体" w:hAnsi="宋体" w:cs="KaiTi_GB2312"/>
          <w:color w:val="auto"/>
          <w:sz w:val="24"/>
          <w:highlight w:val="none"/>
        </w:rPr>
      </w:pPr>
      <w:r>
        <w:rPr>
          <w:rFonts w:hint="eastAsia" w:ascii="宋体" w:hAnsi="宋体" w:cs="KaiTi_GB2312"/>
          <w:color w:val="auto"/>
          <w:sz w:val="24"/>
          <w:highlight w:val="none"/>
        </w:rPr>
        <w:t>（一）服务内容</w:t>
      </w:r>
    </w:p>
    <w:p>
      <w:pPr>
        <w:tabs>
          <w:tab w:val="left" w:pos="2307"/>
        </w:tabs>
        <w:spacing w:line="360" w:lineRule="auto"/>
        <w:ind w:firstLine="480"/>
        <w:rPr>
          <w:rFonts w:hint="eastAsia" w:ascii="宋体" w:hAnsi="宋体" w:cs="KaiTi_GB2312"/>
          <w:color w:val="auto"/>
          <w:sz w:val="24"/>
          <w:highlight w:val="none"/>
        </w:rPr>
      </w:pPr>
      <w:r>
        <w:rPr>
          <w:rFonts w:hint="eastAsia" w:ascii="宋体" w:hAnsi="宋体" w:cs="KaiTi_GB2312"/>
          <w:color w:val="auto"/>
          <w:sz w:val="24"/>
          <w:highlight w:val="none"/>
        </w:rPr>
        <w:t>1、门岗管理：包括社区主要门岗，24小时值守；</w:t>
      </w:r>
    </w:p>
    <w:p>
      <w:pPr>
        <w:tabs>
          <w:tab w:val="left" w:pos="2307"/>
        </w:tabs>
        <w:spacing w:line="360" w:lineRule="auto"/>
        <w:ind w:firstLine="480"/>
        <w:rPr>
          <w:rFonts w:hint="eastAsia" w:ascii="宋体" w:hAnsi="宋体" w:cs="KaiTi_GB2312"/>
          <w:color w:val="auto"/>
          <w:sz w:val="24"/>
          <w:highlight w:val="none"/>
        </w:rPr>
      </w:pPr>
      <w:r>
        <w:rPr>
          <w:rFonts w:hint="eastAsia" w:ascii="宋体" w:hAnsi="宋体" w:cs="KaiTi_GB2312"/>
          <w:color w:val="auto"/>
          <w:sz w:val="24"/>
          <w:highlight w:val="none"/>
        </w:rPr>
        <w:t>2、车辆管理：门岗处需进行车辆进出登记，指挥社区内业主车辆和临时车辆按序停放。对临时车辆收取停车费；</w:t>
      </w:r>
    </w:p>
    <w:p>
      <w:pPr>
        <w:tabs>
          <w:tab w:val="left" w:pos="2307"/>
        </w:tabs>
        <w:spacing w:line="360" w:lineRule="auto"/>
        <w:ind w:firstLine="480" w:firstLineChars="200"/>
        <w:jc w:val="left"/>
        <w:rPr>
          <w:rFonts w:hint="eastAsia"/>
          <w:color w:val="auto"/>
          <w:highlight w:val="none"/>
        </w:rPr>
      </w:pPr>
      <w:r>
        <w:rPr>
          <w:rFonts w:hint="eastAsia" w:ascii="宋体" w:hAnsi="宋体" w:eastAsia="宋体" w:cs="宋体"/>
          <w:color w:val="auto"/>
          <w:kern w:val="2"/>
          <w:sz w:val="24"/>
          <w:szCs w:val="24"/>
          <w:highlight w:val="none"/>
        </w:rPr>
        <w:t>3、监控室、消控室值守：实行24小时值守，实时巡查监控，迅速响应异常报警，定检画面质量，确保数据备份恢复，详细记录入侵事件，定期巡检维护设备，规范填写值守日志；</w:t>
      </w:r>
    </w:p>
    <w:p>
      <w:pPr>
        <w:tabs>
          <w:tab w:val="left" w:pos="2307"/>
        </w:tabs>
        <w:spacing w:line="360" w:lineRule="auto"/>
        <w:ind w:firstLine="480"/>
        <w:rPr>
          <w:rFonts w:hint="eastAsia" w:ascii="宋体" w:hAnsi="宋体" w:cs="KaiTi_GB2312"/>
          <w:color w:val="auto"/>
          <w:sz w:val="24"/>
          <w:highlight w:val="none"/>
        </w:rPr>
      </w:pPr>
      <w:r>
        <w:rPr>
          <w:rFonts w:hint="eastAsia" w:ascii="宋体" w:hAnsi="宋体" w:cs="KaiTi_GB2312"/>
          <w:color w:val="auto"/>
          <w:sz w:val="24"/>
          <w:highlight w:val="none"/>
          <w:lang w:val="en-US" w:eastAsia="zh-CN"/>
        </w:rPr>
        <w:t>4</w:t>
      </w:r>
      <w:r>
        <w:rPr>
          <w:rFonts w:hint="eastAsia" w:ascii="宋体" w:hAnsi="宋体" w:cs="KaiTi_GB2312"/>
          <w:color w:val="auto"/>
          <w:sz w:val="24"/>
          <w:highlight w:val="none"/>
        </w:rPr>
        <w:t>、社区的巡逻保卫工作：24小时社区内和周边安全巡逻；消防器材管理、消防安全检查；做好安全台账</w:t>
      </w:r>
      <w:r>
        <w:rPr>
          <w:rFonts w:hint="eastAsia" w:ascii="宋体" w:hAnsi="宋体" w:cs="KaiTi_GB2312"/>
          <w:color w:val="auto"/>
          <w:sz w:val="24"/>
          <w:highlight w:val="none"/>
        </w:rPr>
        <w:t>；</w:t>
      </w:r>
      <w:r>
        <w:rPr>
          <w:rFonts w:hint="eastAsia" w:ascii="宋体" w:hAnsi="宋体" w:eastAsia="宋体" w:cs="KaiTi_GB2312"/>
          <w:color w:val="auto"/>
          <w:sz w:val="24"/>
          <w:highlight w:val="none"/>
        </w:rPr>
        <w:t>配合并保障南夏墅社区居民委员会及</w:t>
      </w:r>
      <w:r>
        <w:rPr>
          <w:rFonts w:hint="eastAsia" w:ascii="宋体" w:hAnsi="宋体" w:eastAsia="宋体" w:cs="KaiTi_GB2312"/>
          <w:color w:val="auto"/>
          <w:sz w:val="24"/>
          <w:highlight w:val="none"/>
          <w:lang w:val="en-US" w:eastAsia="zh-CN"/>
        </w:rPr>
        <w:t>南夏墅</w:t>
      </w:r>
      <w:r>
        <w:rPr>
          <w:rFonts w:hint="eastAsia" w:ascii="宋体" w:hAnsi="宋体" w:eastAsia="宋体" w:cs="KaiTi_GB2312"/>
          <w:color w:val="auto"/>
          <w:sz w:val="24"/>
          <w:highlight w:val="none"/>
        </w:rPr>
        <w:t>街道能顺利开展日常</w:t>
      </w:r>
      <w:r>
        <w:rPr>
          <w:rFonts w:hint="eastAsia" w:ascii="宋体" w:hAnsi="宋体" w:cs="KaiTi_GB2312"/>
          <w:color w:val="auto"/>
          <w:sz w:val="24"/>
          <w:highlight w:val="none"/>
        </w:rPr>
        <w:t>环境卫生</w:t>
      </w:r>
      <w:r>
        <w:rPr>
          <w:rFonts w:hint="eastAsia" w:ascii="宋体" w:hAnsi="宋体" w:eastAsia="宋体" w:cs="KaiTi_GB2312"/>
          <w:color w:val="auto"/>
          <w:sz w:val="24"/>
          <w:highlight w:val="none"/>
        </w:rPr>
        <w:t>长效</w:t>
      </w:r>
      <w:r>
        <w:rPr>
          <w:rFonts w:hint="eastAsia" w:ascii="宋体" w:hAnsi="宋体" w:cs="KaiTi_GB2312"/>
          <w:color w:val="auto"/>
          <w:sz w:val="24"/>
          <w:highlight w:val="none"/>
        </w:rPr>
        <w:t>管理整治工作，劝阻和制止居民的不文明行为；</w:t>
      </w:r>
    </w:p>
    <w:p>
      <w:pPr>
        <w:tabs>
          <w:tab w:val="left" w:pos="2307"/>
        </w:tabs>
        <w:spacing w:line="360" w:lineRule="auto"/>
        <w:ind w:firstLine="480"/>
        <w:rPr>
          <w:rFonts w:hint="eastAsia" w:ascii="宋体" w:hAnsi="宋体" w:cs="KaiTi_GB2312"/>
          <w:color w:val="auto"/>
          <w:sz w:val="24"/>
          <w:highlight w:val="none"/>
        </w:rPr>
      </w:pPr>
      <w:r>
        <w:rPr>
          <w:rFonts w:hint="eastAsia" w:ascii="宋体" w:hAnsi="宋体" w:cs="KaiTi_GB2312"/>
          <w:color w:val="auto"/>
          <w:sz w:val="24"/>
          <w:highlight w:val="none"/>
          <w:lang w:val="en-US" w:eastAsia="zh-CN"/>
        </w:rPr>
        <w:t>5</w:t>
      </w:r>
      <w:r>
        <w:rPr>
          <w:rFonts w:hint="eastAsia" w:ascii="宋体" w:hAnsi="宋体" w:cs="KaiTi_GB2312"/>
          <w:color w:val="auto"/>
          <w:sz w:val="24"/>
          <w:highlight w:val="none"/>
        </w:rPr>
        <w:t>、社区业主装修施工安全监督管理工作；</w:t>
      </w:r>
    </w:p>
    <w:p>
      <w:pPr>
        <w:tabs>
          <w:tab w:val="left" w:pos="2307"/>
        </w:tabs>
        <w:spacing w:line="360" w:lineRule="auto"/>
        <w:ind w:firstLine="480"/>
        <w:rPr>
          <w:rFonts w:hint="eastAsia" w:ascii="宋体" w:hAnsi="宋体" w:cs="KaiTi_GB2312"/>
          <w:color w:val="auto"/>
          <w:sz w:val="24"/>
          <w:highlight w:val="none"/>
        </w:rPr>
      </w:pPr>
      <w:r>
        <w:rPr>
          <w:rFonts w:hint="eastAsia" w:ascii="宋体" w:hAnsi="宋体" w:cs="KaiTi_GB2312"/>
          <w:color w:val="auto"/>
          <w:sz w:val="24"/>
          <w:highlight w:val="none"/>
          <w:lang w:val="en-US" w:eastAsia="zh-CN"/>
        </w:rPr>
        <w:t>6</w:t>
      </w:r>
      <w:r>
        <w:rPr>
          <w:rFonts w:hint="eastAsia" w:ascii="宋体" w:hAnsi="宋体" w:cs="KaiTi_GB2312"/>
          <w:color w:val="auto"/>
          <w:sz w:val="24"/>
          <w:highlight w:val="none"/>
        </w:rPr>
        <w:t>、</w:t>
      </w:r>
      <w:r>
        <w:rPr>
          <w:rFonts w:hint="eastAsia" w:ascii="宋体" w:hAnsi="宋体" w:cs="KaiTi_GB2312"/>
          <w:color w:val="auto"/>
          <w:sz w:val="24"/>
          <w:highlight w:val="none"/>
        </w:rPr>
        <w:t>对可能发生的涉及安全和秩序的各种情况有应急预案和措施；</w:t>
      </w:r>
    </w:p>
    <w:p>
      <w:pPr>
        <w:tabs>
          <w:tab w:val="left" w:pos="2307"/>
        </w:tabs>
        <w:spacing w:line="360" w:lineRule="auto"/>
        <w:ind w:firstLine="480"/>
        <w:rPr>
          <w:rFonts w:hint="eastAsia" w:ascii="宋体" w:hAnsi="宋体" w:cs="KaiTi_GB2312"/>
          <w:color w:val="auto"/>
          <w:sz w:val="24"/>
          <w:highlight w:val="none"/>
        </w:rPr>
      </w:pPr>
      <w:r>
        <w:rPr>
          <w:rFonts w:hint="eastAsia" w:ascii="宋体" w:hAnsi="宋体" w:cs="KaiTi_GB2312"/>
          <w:color w:val="auto"/>
          <w:sz w:val="24"/>
          <w:highlight w:val="none"/>
          <w:lang w:val="en-US" w:eastAsia="zh-CN"/>
        </w:rPr>
        <w:t>7</w:t>
      </w:r>
      <w:r>
        <w:rPr>
          <w:rFonts w:hint="eastAsia" w:ascii="宋体" w:hAnsi="宋体" w:cs="KaiTi_GB2312"/>
          <w:color w:val="auto"/>
          <w:sz w:val="24"/>
          <w:highlight w:val="none"/>
        </w:rPr>
        <w:t>、重大节日、重要活动或上级检查时，完成招标人交办的其它事项。</w:t>
      </w:r>
    </w:p>
    <w:p>
      <w:pPr>
        <w:tabs>
          <w:tab w:val="left" w:pos="2307"/>
        </w:tabs>
        <w:spacing w:line="360" w:lineRule="auto"/>
        <w:ind w:firstLine="480"/>
        <w:rPr>
          <w:rFonts w:hint="eastAsia" w:ascii="宋体" w:hAnsi="宋体" w:cs="KaiTi_GB2312"/>
          <w:color w:val="auto"/>
          <w:sz w:val="24"/>
          <w:highlight w:val="none"/>
        </w:rPr>
      </w:pPr>
      <w:r>
        <w:rPr>
          <w:rFonts w:hint="eastAsia" w:ascii="宋体" w:hAnsi="宋体" w:cs="KaiTi_GB2312"/>
          <w:color w:val="auto"/>
          <w:sz w:val="24"/>
          <w:highlight w:val="none"/>
          <w:lang w:val="en-US" w:eastAsia="zh-CN"/>
        </w:rPr>
        <w:t>8</w:t>
      </w:r>
      <w:r>
        <w:rPr>
          <w:rFonts w:hint="eastAsia" w:ascii="宋体" w:hAnsi="宋体" w:cs="KaiTi_GB2312"/>
          <w:color w:val="auto"/>
          <w:sz w:val="24"/>
          <w:highlight w:val="none"/>
        </w:rPr>
        <w:t>、群(出)租房管理:配合社区及相关部门群(出)租房管理工作，建立出租屋信息档案，确保数据准确无误;定期检查出租屋安全状况，排查隐患并及时整改;协调处理租户与房东之间的纠纷，维护社区和谐;宣传相关法律法规，提升居民法律意识。</w:t>
      </w:r>
    </w:p>
    <w:p>
      <w:pPr>
        <w:tabs>
          <w:tab w:val="left" w:pos="2307"/>
        </w:tabs>
        <w:spacing w:line="360" w:lineRule="auto"/>
        <w:ind w:firstLine="480"/>
        <w:rPr>
          <w:rFonts w:hint="eastAsia" w:ascii="宋体" w:hAnsi="宋体" w:cs="KaiTi_GB2312"/>
          <w:color w:val="auto"/>
          <w:sz w:val="24"/>
          <w:highlight w:val="none"/>
        </w:rPr>
      </w:pPr>
      <w:r>
        <w:rPr>
          <w:rFonts w:hint="eastAsia" w:ascii="宋体" w:hAnsi="宋体" w:cs="KaiTi_GB2312"/>
          <w:color w:val="auto"/>
          <w:sz w:val="24"/>
          <w:highlight w:val="none"/>
        </w:rPr>
        <w:t>（二）服务要求</w:t>
      </w:r>
    </w:p>
    <w:p>
      <w:pPr>
        <w:tabs>
          <w:tab w:val="left" w:pos="2307"/>
        </w:tabs>
        <w:spacing w:line="360" w:lineRule="auto"/>
        <w:ind w:firstLine="480"/>
        <w:rPr>
          <w:rFonts w:hint="eastAsia" w:ascii="宋体" w:hAnsi="宋体" w:cs="KaiTi_GB2312"/>
          <w:color w:val="auto"/>
          <w:sz w:val="24"/>
          <w:highlight w:val="none"/>
        </w:rPr>
      </w:pPr>
      <w:r>
        <w:rPr>
          <w:rFonts w:hint="eastAsia" w:ascii="宋体" w:hAnsi="宋体" w:cs="KaiTi_GB2312"/>
          <w:color w:val="auto"/>
          <w:sz w:val="24"/>
          <w:highlight w:val="none"/>
        </w:rPr>
        <w:t>1、遵守社区有关规章制度，服从社区工作人员的工作安排；</w:t>
      </w:r>
    </w:p>
    <w:p>
      <w:pPr>
        <w:tabs>
          <w:tab w:val="left" w:pos="2307"/>
        </w:tabs>
        <w:spacing w:line="360" w:lineRule="auto"/>
        <w:ind w:firstLine="480"/>
        <w:rPr>
          <w:rFonts w:hint="eastAsia" w:ascii="宋体" w:hAnsi="宋体" w:cs="KaiTi_GB2312"/>
          <w:color w:val="auto"/>
          <w:sz w:val="24"/>
          <w:highlight w:val="none"/>
        </w:rPr>
      </w:pPr>
      <w:r>
        <w:rPr>
          <w:rFonts w:hint="eastAsia" w:ascii="宋体" w:hAnsi="宋体" w:cs="KaiTi_GB2312"/>
          <w:color w:val="auto"/>
          <w:sz w:val="24"/>
          <w:highlight w:val="none"/>
        </w:rPr>
        <w:t>2、根据本项目的情况与要求，建立与之相适应的保安服务体系，制定完善的管理目标、管理措施和工作计划，并配置合理的组织结构和优秀的管理人员、工作人员，严格执行；</w:t>
      </w:r>
    </w:p>
    <w:p>
      <w:pPr>
        <w:tabs>
          <w:tab w:val="left" w:pos="2307"/>
        </w:tabs>
        <w:spacing w:line="360" w:lineRule="auto"/>
        <w:ind w:firstLine="480"/>
        <w:rPr>
          <w:rFonts w:hint="eastAsia" w:ascii="宋体" w:hAnsi="宋体" w:cs="KaiTi_GB2312"/>
          <w:color w:val="auto"/>
          <w:sz w:val="24"/>
          <w:highlight w:val="none"/>
        </w:rPr>
      </w:pPr>
      <w:r>
        <w:rPr>
          <w:rFonts w:hint="eastAsia" w:ascii="宋体" w:hAnsi="宋体" w:cs="KaiTi_GB2312"/>
          <w:color w:val="auto"/>
          <w:sz w:val="24"/>
          <w:highlight w:val="none"/>
        </w:rPr>
        <w:t>3、根据本项目的具体情况，建立健全保安服务制度：如人事管理制度、培训制度、成本控制制度、各工作岗位职责、考核奖惩制度等，做到责任明确，措施落实，管理规范；</w:t>
      </w:r>
    </w:p>
    <w:p>
      <w:pPr>
        <w:tabs>
          <w:tab w:val="left" w:pos="2307"/>
        </w:tabs>
        <w:spacing w:line="360" w:lineRule="auto"/>
        <w:ind w:firstLine="480"/>
        <w:rPr>
          <w:rFonts w:hint="eastAsia" w:ascii="宋体" w:hAnsi="宋体" w:cs="KaiTi_GB2312"/>
          <w:color w:val="auto"/>
          <w:sz w:val="24"/>
          <w:highlight w:val="none"/>
        </w:rPr>
      </w:pPr>
      <w:r>
        <w:rPr>
          <w:rFonts w:hint="eastAsia" w:ascii="宋体" w:hAnsi="宋体" w:cs="KaiTi_GB2312"/>
          <w:color w:val="auto"/>
          <w:sz w:val="24"/>
          <w:highlight w:val="none"/>
        </w:rPr>
        <w:t>4、制定和完善日常管理突发事件的各种应急方案，确保在突发事件发生时能及时正确处置；</w:t>
      </w:r>
    </w:p>
    <w:p>
      <w:pPr>
        <w:tabs>
          <w:tab w:val="left" w:pos="2307"/>
        </w:tabs>
        <w:spacing w:line="360" w:lineRule="auto"/>
        <w:ind w:firstLine="480"/>
        <w:rPr>
          <w:rFonts w:hint="eastAsia" w:ascii="宋体" w:hAnsi="宋体" w:cs="KaiTi_GB2312"/>
          <w:color w:val="auto"/>
          <w:sz w:val="24"/>
          <w:highlight w:val="none"/>
        </w:rPr>
      </w:pPr>
      <w:r>
        <w:rPr>
          <w:rFonts w:hint="eastAsia" w:ascii="宋体" w:hAnsi="宋体" w:cs="KaiTi_GB2312"/>
          <w:color w:val="auto"/>
          <w:sz w:val="24"/>
          <w:highlight w:val="none"/>
        </w:rPr>
        <w:t>5、制定和完善工作人员仪表仪态，言行举止等方面的规范，促使工作人员着装规范、整洁，用语文明，纪律严明；</w:t>
      </w:r>
    </w:p>
    <w:p>
      <w:pPr>
        <w:tabs>
          <w:tab w:val="left" w:pos="2307"/>
        </w:tabs>
        <w:spacing w:line="360" w:lineRule="auto"/>
        <w:ind w:firstLine="480"/>
        <w:rPr>
          <w:rFonts w:hint="eastAsia" w:ascii="宋体" w:hAnsi="宋体" w:cs="KaiTi_GB2312"/>
          <w:color w:val="auto"/>
          <w:sz w:val="24"/>
          <w:highlight w:val="none"/>
        </w:rPr>
      </w:pPr>
      <w:r>
        <w:rPr>
          <w:rFonts w:hint="eastAsia" w:ascii="宋体" w:hAnsi="宋体" w:cs="KaiTi_GB2312"/>
          <w:color w:val="auto"/>
          <w:sz w:val="24"/>
          <w:highlight w:val="none"/>
        </w:rPr>
        <w:t>6、在履行合同期间，应加强与委托方的沟通，听取委托方的合理意见与建议，须完全接受委托方合理的工作安排并确保执行到位。</w:t>
      </w:r>
    </w:p>
    <w:p>
      <w:pPr>
        <w:tabs>
          <w:tab w:val="left" w:pos="2307"/>
        </w:tabs>
        <w:spacing w:line="360" w:lineRule="auto"/>
        <w:ind w:firstLine="480"/>
        <w:rPr>
          <w:rFonts w:hint="eastAsia" w:ascii="宋体" w:hAnsi="宋体" w:cs="KaiTi_GB2312"/>
          <w:color w:val="auto"/>
          <w:sz w:val="24"/>
          <w:highlight w:val="none"/>
        </w:rPr>
      </w:pPr>
      <w:r>
        <w:rPr>
          <w:rFonts w:hint="eastAsia" w:ascii="宋体" w:hAnsi="宋体" w:cs="KaiTi_GB2312"/>
          <w:color w:val="auto"/>
          <w:sz w:val="24"/>
          <w:highlight w:val="none"/>
        </w:rPr>
        <w:t>7、应通过专业化、程序化的管理，规范化和人性化的服务，确安保全、高效的服务质量，达到“整洁舒适，安全有序”的总体管理要求，做好社区环境卫生长效管理整治工作。</w:t>
      </w:r>
    </w:p>
    <w:p>
      <w:pPr>
        <w:tabs>
          <w:tab w:val="left" w:pos="2307"/>
        </w:tabs>
        <w:spacing w:line="360" w:lineRule="auto"/>
        <w:ind w:firstLine="480"/>
        <w:rPr>
          <w:rFonts w:hint="eastAsia"/>
          <w:color w:val="auto"/>
          <w:highlight w:val="none"/>
        </w:rPr>
      </w:pPr>
      <w:r>
        <w:rPr>
          <w:rFonts w:hint="eastAsia" w:ascii="宋体" w:hAnsi="宋体" w:eastAsia="宋体" w:cs="KaiTi_GB2312"/>
          <w:color w:val="auto"/>
          <w:sz w:val="24"/>
          <w:highlight w:val="none"/>
          <w:lang w:val="en-US" w:eastAsia="zh-CN"/>
        </w:rPr>
        <w:t>8</w:t>
      </w:r>
      <w:r>
        <w:rPr>
          <w:rFonts w:hint="eastAsia" w:ascii="宋体" w:hAnsi="宋体" w:eastAsia="宋体" w:cs="KaiTi_GB2312"/>
          <w:color w:val="auto"/>
          <w:sz w:val="24"/>
          <w:highlight w:val="none"/>
        </w:rPr>
        <w:t>、</w:t>
      </w:r>
      <w:r>
        <w:rPr>
          <w:rFonts w:hint="eastAsia" w:ascii="宋体" w:hAnsi="宋体" w:eastAsia="宋体" w:cs="KaiTi_GB2312"/>
          <w:color w:val="auto"/>
          <w:sz w:val="24"/>
          <w:highlight w:val="none"/>
          <w:lang w:val="en-US" w:eastAsia="zh-CN"/>
        </w:rPr>
        <w:t>服务</w:t>
      </w:r>
      <w:r>
        <w:rPr>
          <w:rFonts w:hint="eastAsia" w:ascii="宋体" w:hAnsi="宋体" w:eastAsia="宋体" w:cs="KaiTi_GB2312"/>
          <w:color w:val="auto"/>
          <w:sz w:val="24"/>
          <w:highlight w:val="none"/>
        </w:rPr>
        <w:t>时处理好与周边店铺、居民、行人的关系，避免扰民事件发生，如出现纠纷、伤人事件由中标单位负责处理，并承担相关责任。</w:t>
      </w:r>
    </w:p>
    <w:p>
      <w:pPr>
        <w:tabs>
          <w:tab w:val="left" w:pos="2307"/>
        </w:tabs>
        <w:spacing w:line="360" w:lineRule="auto"/>
        <w:ind w:firstLine="480"/>
        <w:rPr>
          <w:rFonts w:hint="eastAsia" w:ascii="宋体" w:hAnsi="宋体" w:cs="KaiTi_GB2312"/>
          <w:color w:val="auto"/>
          <w:sz w:val="24"/>
          <w:highlight w:val="none"/>
        </w:rPr>
      </w:pPr>
      <w:r>
        <w:rPr>
          <w:rFonts w:hint="eastAsia" w:ascii="宋体" w:hAnsi="宋体" w:cs="KaiTi_GB2312"/>
          <w:color w:val="auto"/>
          <w:sz w:val="24"/>
          <w:highlight w:val="none"/>
        </w:rPr>
        <w:t>（三）人员要求</w:t>
      </w:r>
    </w:p>
    <w:p>
      <w:pPr>
        <w:tabs>
          <w:tab w:val="left" w:pos="2307"/>
        </w:tabs>
        <w:spacing w:line="360" w:lineRule="auto"/>
        <w:ind w:firstLine="480"/>
        <w:rPr>
          <w:rFonts w:hint="eastAsia" w:ascii="宋体" w:hAnsi="宋体" w:cs="KaiTi_GB2312"/>
          <w:color w:val="auto"/>
          <w:sz w:val="24"/>
          <w:highlight w:val="none"/>
        </w:rPr>
      </w:pPr>
      <w:r>
        <w:rPr>
          <w:rFonts w:hint="eastAsia" w:ascii="宋体" w:hAnsi="宋体" w:cs="KaiTi_GB2312"/>
          <w:color w:val="auto"/>
          <w:sz w:val="24"/>
          <w:highlight w:val="none"/>
        </w:rPr>
        <w:t xml:space="preserve">1、人员要求： </w:t>
      </w:r>
    </w:p>
    <w:p>
      <w:pPr>
        <w:tabs>
          <w:tab w:val="left" w:pos="2307"/>
        </w:tabs>
        <w:spacing w:line="360" w:lineRule="auto"/>
        <w:ind w:firstLine="480"/>
        <w:rPr>
          <w:rFonts w:hint="eastAsia" w:ascii="宋体" w:hAnsi="宋体" w:cs="KaiTi_GB2312"/>
          <w:color w:val="auto"/>
          <w:sz w:val="24"/>
          <w:highlight w:val="none"/>
        </w:rPr>
      </w:pPr>
      <w:r>
        <w:rPr>
          <w:rFonts w:hint="eastAsia" w:ascii="宋体" w:hAnsi="宋体" w:cs="KaiTi_GB2312"/>
          <w:color w:val="auto"/>
          <w:sz w:val="24"/>
          <w:highlight w:val="none"/>
        </w:rPr>
        <w:t>（1）年</w:t>
      </w:r>
      <w:r>
        <w:rPr>
          <w:rFonts w:hint="eastAsia" w:ascii="宋体" w:hAnsi="宋体" w:cs="KaiTi_GB2312"/>
          <w:color w:val="auto"/>
          <w:sz w:val="24"/>
          <w:highlight w:val="none"/>
        </w:rPr>
        <w:t>龄：6</w:t>
      </w:r>
      <w:r>
        <w:rPr>
          <w:rFonts w:hint="eastAsia" w:ascii="宋体" w:hAnsi="宋体" w:cs="KaiTi_GB2312"/>
          <w:color w:val="auto"/>
          <w:sz w:val="24"/>
          <w:highlight w:val="none"/>
          <w:lang w:val="en-US" w:eastAsia="zh-CN"/>
        </w:rPr>
        <w:t>5</w:t>
      </w:r>
      <w:r>
        <w:rPr>
          <w:rFonts w:hint="eastAsia" w:ascii="宋体" w:hAnsi="宋体" w:cs="KaiTi_GB2312"/>
          <w:color w:val="auto"/>
          <w:sz w:val="24"/>
          <w:highlight w:val="none"/>
        </w:rPr>
        <w:t>周岁以下</w:t>
      </w:r>
      <w:r>
        <w:rPr>
          <w:rFonts w:hint="eastAsia" w:ascii="宋体" w:hAnsi="宋体" w:cs="KaiTi_GB2312"/>
          <w:color w:val="auto"/>
          <w:sz w:val="24"/>
          <w:highlight w:val="none"/>
        </w:rPr>
        <w:t>；</w:t>
      </w:r>
    </w:p>
    <w:p>
      <w:pPr>
        <w:tabs>
          <w:tab w:val="left" w:pos="2307"/>
        </w:tabs>
        <w:spacing w:line="360" w:lineRule="auto"/>
        <w:ind w:firstLine="480"/>
        <w:rPr>
          <w:rFonts w:hint="eastAsia" w:ascii="宋体" w:hAnsi="宋体" w:cs="KaiTi_GB2312"/>
          <w:color w:val="auto"/>
          <w:sz w:val="24"/>
          <w:highlight w:val="none"/>
        </w:rPr>
      </w:pPr>
      <w:r>
        <w:rPr>
          <w:rFonts w:hint="eastAsia" w:ascii="宋体" w:hAnsi="宋体" w:cs="KaiTi_GB2312"/>
          <w:color w:val="auto"/>
          <w:sz w:val="24"/>
          <w:highlight w:val="none"/>
        </w:rPr>
        <w:t>（2）身体健康、无外露纹身、无语言及行动障碍；</w:t>
      </w:r>
    </w:p>
    <w:p>
      <w:pPr>
        <w:tabs>
          <w:tab w:val="left" w:pos="2307"/>
        </w:tabs>
        <w:spacing w:line="360" w:lineRule="auto"/>
        <w:ind w:firstLine="480"/>
        <w:rPr>
          <w:rFonts w:hint="eastAsia" w:ascii="宋体" w:hAnsi="宋体" w:cs="KaiTi_GB2312"/>
          <w:color w:val="auto"/>
          <w:sz w:val="24"/>
          <w:highlight w:val="none"/>
        </w:rPr>
      </w:pPr>
      <w:r>
        <w:rPr>
          <w:rFonts w:hint="eastAsia" w:ascii="宋体" w:hAnsi="宋体" w:cs="KaiTi_GB2312"/>
          <w:color w:val="auto"/>
          <w:sz w:val="24"/>
          <w:highlight w:val="none"/>
        </w:rPr>
        <w:t>（3）品德端正，有服务意识，脾气平和，语言沟通能力强，有责任心，有执行力（中控人员要熟悉设备的基本操作和掌握基本应急指挥能力）；</w:t>
      </w:r>
    </w:p>
    <w:p>
      <w:pPr>
        <w:tabs>
          <w:tab w:val="left" w:pos="2307"/>
        </w:tabs>
        <w:spacing w:line="360" w:lineRule="auto"/>
        <w:ind w:firstLine="480"/>
        <w:rPr>
          <w:rFonts w:hint="eastAsia" w:ascii="宋体" w:hAnsi="宋体" w:cs="KaiTi_GB2312"/>
          <w:color w:val="auto"/>
          <w:sz w:val="24"/>
          <w:highlight w:val="none"/>
        </w:rPr>
      </w:pPr>
      <w:r>
        <w:rPr>
          <w:rFonts w:hint="eastAsia" w:ascii="宋体" w:hAnsi="宋体" w:cs="KaiTi_GB2312"/>
          <w:color w:val="auto"/>
          <w:sz w:val="24"/>
          <w:highlight w:val="none"/>
        </w:rPr>
        <w:t>（4）班长及负责人岗位需具备能够培训、纠正、引导及鼓励他人；同等行业（班长1年以上；负责人2年以上）管理经验、服务意识强；团队协作及管理能力；有使命感、有责任心，有魄力，敢担当；善于观察、总结，有风险预判能力和独立处理应急事件的能力；不弄虚作假、不徇私舞弊、公平公正；熟悉常用办公软件）</w:t>
      </w:r>
    </w:p>
    <w:p>
      <w:pPr>
        <w:tabs>
          <w:tab w:val="left" w:pos="2307"/>
        </w:tabs>
        <w:spacing w:line="360" w:lineRule="auto"/>
        <w:ind w:firstLine="480"/>
        <w:rPr>
          <w:rFonts w:hint="eastAsia" w:ascii="宋体" w:hAnsi="宋体" w:cs="KaiTi_GB2312"/>
          <w:color w:val="auto"/>
          <w:sz w:val="24"/>
          <w:highlight w:val="none"/>
        </w:rPr>
      </w:pPr>
      <w:r>
        <w:rPr>
          <w:rFonts w:hint="eastAsia" w:ascii="宋体" w:hAnsi="宋体" w:cs="KaiTi_GB2312"/>
          <w:color w:val="auto"/>
          <w:sz w:val="24"/>
          <w:highlight w:val="none"/>
        </w:rPr>
        <w:t>（5）退伍或转业军人优先考虑；</w:t>
      </w:r>
    </w:p>
    <w:p>
      <w:pPr>
        <w:tabs>
          <w:tab w:val="left" w:pos="2307"/>
        </w:tabs>
        <w:spacing w:line="360" w:lineRule="auto"/>
        <w:ind w:firstLine="480"/>
        <w:rPr>
          <w:rFonts w:hint="eastAsia" w:ascii="宋体" w:hAnsi="宋体" w:cs="KaiTi_GB2312"/>
          <w:color w:val="auto"/>
          <w:sz w:val="24"/>
          <w:highlight w:val="none"/>
        </w:rPr>
      </w:pPr>
      <w:r>
        <w:rPr>
          <w:rFonts w:hint="eastAsia" w:ascii="宋体" w:hAnsi="宋体" w:cs="KaiTi_GB2312"/>
          <w:color w:val="auto"/>
          <w:sz w:val="24"/>
          <w:highlight w:val="none"/>
        </w:rPr>
        <w:t>（6）无犯罪记录。</w:t>
      </w:r>
    </w:p>
    <w:p>
      <w:pPr>
        <w:spacing w:line="360" w:lineRule="auto"/>
        <w:ind w:firstLine="480"/>
        <w:rPr>
          <w:rFonts w:hint="eastAsia" w:ascii="宋体" w:hAnsi="宋体" w:cs="KaiTi_GB2312"/>
          <w:color w:val="auto"/>
          <w:sz w:val="24"/>
          <w:highlight w:val="none"/>
        </w:rPr>
      </w:pPr>
      <w:r>
        <w:rPr>
          <w:rFonts w:hint="eastAsia" w:ascii="宋体" w:hAnsi="宋体" w:cs="KaiTi_GB2312"/>
          <w:color w:val="auto"/>
          <w:sz w:val="24"/>
          <w:highlight w:val="none"/>
        </w:rPr>
        <w:t>2、岗位配置</w:t>
      </w:r>
    </w:p>
    <w:tbl>
      <w:tblPr>
        <w:tblStyle w:val="33"/>
        <w:tblW w:w="4995" w:type="pct"/>
        <w:jc w:val="center"/>
        <w:tblLayout w:type="fixed"/>
        <w:tblCellMar>
          <w:top w:w="0" w:type="dxa"/>
          <w:left w:w="108" w:type="dxa"/>
          <w:bottom w:w="0" w:type="dxa"/>
          <w:right w:w="108" w:type="dxa"/>
        </w:tblCellMar>
      </w:tblPr>
      <w:tblGrid>
        <w:gridCol w:w="904"/>
        <w:gridCol w:w="3524"/>
        <w:gridCol w:w="1471"/>
        <w:gridCol w:w="1080"/>
        <w:gridCol w:w="1080"/>
        <w:gridCol w:w="1840"/>
      </w:tblGrid>
      <w:tr>
        <w:tblPrEx>
          <w:tblCellMar>
            <w:top w:w="0" w:type="dxa"/>
            <w:left w:w="108" w:type="dxa"/>
            <w:bottom w:w="0" w:type="dxa"/>
            <w:right w:w="108" w:type="dxa"/>
          </w:tblCellMar>
        </w:tblPrEx>
        <w:trPr>
          <w:trHeight w:val="378" w:hRule="atLeast"/>
          <w:jc w:val="center"/>
        </w:trPr>
        <w:tc>
          <w:tcPr>
            <w:tcW w:w="456" w:type="pct"/>
            <w:tcBorders>
              <w:top w:val="single" w:color="000000" w:sz="4" w:space="0"/>
              <w:left w:val="single" w:color="000000" w:sz="8" w:space="0"/>
              <w:bottom w:val="single" w:color="auto" w:sz="4" w:space="0"/>
              <w:right w:val="single" w:color="000000" w:sz="4" w:space="0"/>
            </w:tcBorders>
            <w:noWrap/>
            <w:vAlign w:val="center"/>
          </w:tcPr>
          <w:p>
            <w:pPr>
              <w:widowControl/>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序号</w:t>
            </w:r>
          </w:p>
        </w:tc>
        <w:tc>
          <w:tcPr>
            <w:tcW w:w="1779" w:type="pct"/>
            <w:tcBorders>
              <w:top w:val="single" w:color="000000" w:sz="4" w:space="0"/>
              <w:left w:val="single" w:color="000000" w:sz="4" w:space="0"/>
              <w:bottom w:val="single" w:color="auto" w:sz="4" w:space="0"/>
              <w:right w:val="single" w:color="000000" w:sz="4" w:space="0"/>
            </w:tcBorders>
            <w:noWrap/>
            <w:vAlign w:val="center"/>
          </w:tcPr>
          <w:p>
            <w:pPr>
              <w:widowControl/>
              <w:jc w:val="center"/>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rPr>
              <w:t>　</w:t>
            </w:r>
            <w:r>
              <w:rPr>
                <w:rFonts w:hint="eastAsia" w:ascii="宋体" w:hAnsi="宋体" w:cs="楷体"/>
                <w:color w:val="auto"/>
                <w:sz w:val="24"/>
                <w:szCs w:val="24"/>
                <w:highlight w:val="none"/>
                <w:lang w:bidi="ar"/>
              </w:rPr>
              <w:t>岗位</w:t>
            </w:r>
            <w:r>
              <w:rPr>
                <w:rFonts w:hint="eastAsia" w:ascii="宋体" w:hAnsi="宋体" w:cs="楷体"/>
                <w:color w:val="auto"/>
                <w:sz w:val="24"/>
                <w:szCs w:val="24"/>
                <w:highlight w:val="none"/>
                <w:lang w:val="en-US" w:eastAsia="zh-CN" w:bidi="ar"/>
              </w:rPr>
              <w:t>名称</w:t>
            </w:r>
          </w:p>
        </w:tc>
        <w:tc>
          <w:tcPr>
            <w:tcW w:w="743" w:type="pct"/>
            <w:tcBorders>
              <w:top w:val="single" w:color="000000" w:sz="4" w:space="0"/>
              <w:left w:val="single" w:color="000000" w:sz="4" w:space="0"/>
              <w:bottom w:val="single" w:color="auto" w:sz="4" w:space="0"/>
              <w:right w:val="single" w:color="000000" w:sz="4" w:space="0"/>
            </w:tcBorders>
            <w:noWrap/>
            <w:vAlign w:val="center"/>
          </w:tcPr>
          <w:p>
            <w:pPr>
              <w:widowControl/>
              <w:jc w:val="center"/>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岗位数量</w:t>
            </w:r>
          </w:p>
        </w:tc>
        <w:tc>
          <w:tcPr>
            <w:tcW w:w="545" w:type="pct"/>
            <w:tcBorders>
              <w:top w:val="single" w:color="000000" w:sz="4" w:space="0"/>
              <w:left w:val="single" w:color="000000" w:sz="4" w:space="0"/>
              <w:bottom w:val="single" w:color="auto" w:sz="4" w:space="0"/>
              <w:right w:val="single" w:color="000000" w:sz="4" w:space="0"/>
            </w:tcBorders>
            <w:noWrap/>
            <w:vAlign w:val="center"/>
          </w:tcPr>
          <w:p>
            <w:pPr>
              <w:widowControl/>
              <w:jc w:val="center"/>
              <w:rPr>
                <w:rFonts w:hint="default"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班次</w:t>
            </w:r>
          </w:p>
        </w:tc>
        <w:tc>
          <w:tcPr>
            <w:tcW w:w="545" w:type="pct"/>
            <w:tcBorders>
              <w:top w:val="single" w:color="000000" w:sz="4" w:space="0"/>
              <w:left w:val="single" w:color="000000" w:sz="4" w:space="0"/>
              <w:bottom w:val="single" w:color="auto" w:sz="4" w:space="0"/>
              <w:right w:val="single" w:color="000000" w:sz="4" w:space="0"/>
            </w:tcBorders>
            <w:noWrap/>
            <w:vAlign w:val="center"/>
          </w:tcPr>
          <w:p>
            <w:pPr>
              <w:widowControl/>
              <w:jc w:val="center"/>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rPr>
              <w:t>　</w:t>
            </w:r>
            <w:r>
              <w:rPr>
                <w:rFonts w:hint="eastAsia" w:ascii="宋体" w:hAnsi="宋体" w:cs="宋体"/>
                <w:b/>
                <w:bCs/>
                <w:color w:val="auto"/>
                <w:sz w:val="24"/>
                <w:szCs w:val="24"/>
                <w:highlight w:val="none"/>
                <w:lang w:val="en-US" w:eastAsia="zh-CN"/>
              </w:rPr>
              <w:t>人数</w:t>
            </w:r>
          </w:p>
        </w:tc>
        <w:tc>
          <w:tcPr>
            <w:tcW w:w="929" w:type="pct"/>
            <w:tcBorders>
              <w:top w:val="single" w:color="000000" w:sz="4" w:space="0"/>
              <w:left w:val="nil"/>
              <w:bottom w:val="single" w:color="auto" w:sz="4" w:space="0"/>
              <w:right w:val="single" w:color="000000" w:sz="8" w:space="0"/>
            </w:tcBorders>
            <w:vAlign w:val="center"/>
          </w:tcPr>
          <w:p>
            <w:pPr>
              <w:widowControl/>
              <w:jc w:val="center"/>
              <w:rPr>
                <w:rFonts w:hint="eastAsia" w:ascii="宋体" w:hAnsi="宋体" w:cs="宋体"/>
                <w:b/>
                <w:bCs/>
                <w:color w:val="auto"/>
                <w:szCs w:val="21"/>
                <w:highlight w:val="none"/>
              </w:rPr>
            </w:pPr>
            <w:r>
              <w:rPr>
                <w:rFonts w:hint="eastAsia" w:ascii="宋体" w:hAnsi="宋体" w:cs="宋体"/>
                <w:b/>
                <w:bCs/>
                <w:color w:val="auto"/>
                <w:szCs w:val="21"/>
                <w:highlight w:val="none"/>
              </w:rPr>
              <w:t>备注</w:t>
            </w:r>
          </w:p>
        </w:tc>
      </w:tr>
      <w:tr>
        <w:tblPrEx>
          <w:tblCellMar>
            <w:top w:w="0" w:type="dxa"/>
            <w:left w:w="108" w:type="dxa"/>
            <w:bottom w:w="0" w:type="dxa"/>
            <w:right w:w="108" w:type="dxa"/>
          </w:tblCellMar>
        </w:tblPrEx>
        <w:trPr>
          <w:cantSplit/>
          <w:trHeight w:val="423" w:hRule="exact"/>
          <w:jc w:val="center"/>
        </w:trPr>
        <w:tc>
          <w:tcPr>
            <w:tcW w:w="456" w:type="pct"/>
            <w:tcBorders>
              <w:top w:val="single" w:color="auto" w:sz="4" w:space="0"/>
              <w:left w:val="single" w:color="auto" w:sz="4" w:space="0"/>
              <w:bottom w:val="single" w:color="auto" w:sz="4" w:space="0"/>
              <w:right w:val="single" w:color="auto" w:sz="4" w:space="0"/>
            </w:tcBorders>
            <w:noWrap/>
            <w:vAlign w:val="center"/>
          </w:tcPr>
          <w:p>
            <w:pPr>
              <w:widowControl/>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1</w:t>
            </w:r>
          </w:p>
        </w:tc>
        <w:tc>
          <w:tcPr>
            <w:tcW w:w="1779" w:type="pct"/>
            <w:tcBorders>
              <w:top w:val="single" w:color="auto" w:sz="4" w:space="0"/>
              <w:left w:val="single" w:color="auto" w:sz="4" w:space="0"/>
              <w:bottom w:val="single" w:color="auto" w:sz="4" w:space="0"/>
              <w:right w:val="single" w:color="auto" w:sz="4" w:space="0"/>
            </w:tcBorders>
            <w:noWrap/>
            <w:vAlign w:val="center"/>
          </w:tcPr>
          <w:p>
            <w:pPr>
              <w:widowControl/>
              <w:jc w:val="center"/>
              <w:rPr>
                <w:rFonts w:hint="eastAsia" w:ascii="宋体" w:hAnsi="宋体" w:cs="宋体"/>
                <w:color w:val="auto"/>
                <w:sz w:val="24"/>
                <w:szCs w:val="24"/>
                <w:highlight w:val="none"/>
              </w:rPr>
            </w:pPr>
            <w:r>
              <w:rPr>
                <w:rFonts w:hint="eastAsia" w:cs="Arial"/>
                <w:color w:val="auto"/>
                <w:sz w:val="24"/>
                <w:szCs w:val="24"/>
                <w:highlight w:val="none"/>
              </w:rPr>
              <w:t>保安班长</w:t>
            </w:r>
          </w:p>
        </w:tc>
        <w:tc>
          <w:tcPr>
            <w:tcW w:w="743" w:type="pct"/>
            <w:tcBorders>
              <w:top w:val="single" w:color="auto" w:sz="4" w:space="0"/>
              <w:left w:val="single" w:color="auto" w:sz="4" w:space="0"/>
              <w:bottom w:val="single" w:color="auto" w:sz="4" w:space="0"/>
              <w:right w:val="single" w:color="auto" w:sz="4" w:space="0"/>
            </w:tcBorders>
            <w:noWrap/>
            <w:vAlign w:val="center"/>
          </w:tcPr>
          <w:p>
            <w:pPr>
              <w:widowControl/>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p>
        </w:tc>
        <w:tc>
          <w:tcPr>
            <w:tcW w:w="545" w:type="pct"/>
            <w:tcBorders>
              <w:top w:val="single" w:color="auto" w:sz="4" w:space="0"/>
              <w:left w:val="single" w:color="auto" w:sz="4" w:space="0"/>
              <w:bottom w:val="single" w:color="auto" w:sz="4" w:space="0"/>
              <w:right w:val="single" w:color="auto" w:sz="4" w:space="0"/>
            </w:tcBorders>
            <w:noWrap/>
            <w:vAlign w:val="center"/>
          </w:tcPr>
          <w:p>
            <w:pPr>
              <w:widowControl/>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p>
        </w:tc>
        <w:tc>
          <w:tcPr>
            <w:tcW w:w="545" w:type="pct"/>
            <w:tcBorders>
              <w:top w:val="single" w:color="auto" w:sz="4" w:space="0"/>
              <w:left w:val="single" w:color="auto" w:sz="4" w:space="0"/>
              <w:bottom w:val="single" w:color="auto" w:sz="4" w:space="0"/>
              <w:right w:val="single" w:color="auto" w:sz="4" w:space="0"/>
            </w:tcBorders>
            <w:noWrap/>
            <w:vAlign w:val="center"/>
          </w:tcPr>
          <w:p>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929" w:type="pct"/>
            <w:vMerge w:val="restart"/>
            <w:tcBorders>
              <w:top w:val="single" w:color="auto" w:sz="4" w:space="0"/>
              <w:left w:val="single" w:color="auto" w:sz="4" w:space="0"/>
              <w:bottom w:val="single" w:color="auto" w:sz="4" w:space="0"/>
              <w:right w:val="single" w:color="auto" w:sz="4" w:space="0"/>
            </w:tcBorders>
            <w:vAlign w:val="center"/>
          </w:tcPr>
          <w:p>
            <w:pPr>
              <w:jc w:val="left"/>
              <w:rPr>
                <w:rFonts w:hint="eastAsia" w:ascii="宋体" w:hAnsi="宋体"/>
                <w:color w:val="auto"/>
                <w:szCs w:val="21"/>
                <w:highlight w:val="none"/>
              </w:rPr>
            </w:pPr>
            <w:r>
              <w:rPr>
                <w:rFonts w:hint="eastAsia" w:ascii="宋体" w:hAnsi="宋体"/>
                <w:color w:val="auto"/>
                <w:szCs w:val="21"/>
                <w:highlight w:val="none"/>
              </w:rPr>
              <w:t>1、人员配备不得少于表格中要求，否则按无效响应处理；         2、人员配备时，不应违反《劳动法》及国家有关规定。</w:t>
            </w:r>
          </w:p>
          <w:p>
            <w:pPr>
              <w:widowControl/>
              <w:jc w:val="left"/>
              <w:rPr>
                <w:rFonts w:hint="eastAsia" w:ascii="宋体" w:hAnsi="宋体" w:cs="宋体"/>
                <w:color w:val="auto"/>
                <w:szCs w:val="21"/>
                <w:highlight w:val="none"/>
              </w:rPr>
            </w:pPr>
          </w:p>
        </w:tc>
      </w:tr>
      <w:tr>
        <w:tblPrEx>
          <w:tblCellMar>
            <w:top w:w="0" w:type="dxa"/>
            <w:left w:w="108" w:type="dxa"/>
            <w:bottom w:w="0" w:type="dxa"/>
            <w:right w:w="108" w:type="dxa"/>
          </w:tblCellMar>
        </w:tblPrEx>
        <w:trPr>
          <w:cantSplit/>
          <w:trHeight w:val="423" w:hRule="exact"/>
          <w:jc w:val="center"/>
        </w:trPr>
        <w:tc>
          <w:tcPr>
            <w:tcW w:w="456" w:type="pct"/>
            <w:tcBorders>
              <w:top w:val="single" w:color="auto" w:sz="4" w:space="0"/>
              <w:left w:val="single" w:color="auto" w:sz="4" w:space="0"/>
              <w:bottom w:val="single" w:color="auto" w:sz="4" w:space="0"/>
              <w:right w:val="single" w:color="auto" w:sz="4" w:space="0"/>
            </w:tcBorders>
            <w:noWrap/>
            <w:vAlign w:val="center"/>
          </w:tcPr>
          <w:p>
            <w:pPr>
              <w:widowControl/>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2</w:t>
            </w:r>
          </w:p>
        </w:tc>
        <w:tc>
          <w:tcPr>
            <w:tcW w:w="1779" w:type="pct"/>
            <w:tcBorders>
              <w:top w:val="single" w:color="auto" w:sz="4" w:space="0"/>
              <w:left w:val="single" w:color="auto" w:sz="4" w:space="0"/>
              <w:bottom w:val="single" w:color="auto" w:sz="4" w:space="0"/>
              <w:right w:val="single" w:color="auto" w:sz="4" w:space="0"/>
            </w:tcBorders>
            <w:noWrap/>
            <w:vAlign w:val="center"/>
          </w:tcPr>
          <w:p>
            <w:pPr>
              <w:widowControl/>
              <w:jc w:val="center"/>
              <w:rPr>
                <w:rFonts w:hint="eastAsia" w:ascii="宋体" w:hAnsi="宋体" w:cs="宋体"/>
                <w:color w:val="auto"/>
                <w:sz w:val="24"/>
                <w:szCs w:val="24"/>
                <w:highlight w:val="none"/>
              </w:rPr>
            </w:pPr>
            <w:r>
              <w:rPr>
                <w:rFonts w:hint="eastAsia" w:cs="Arial"/>
                <w:color w:val="auto"/>
                <w:sz w:val="24"/>
                <w:szCs w:val="24"/>
                <w:highlight w:val="none"/>
              </w:rPr>
              <w:t>五个门岗</w:t>
            </w:r>
          </w:p>
        </w:tc>
        <w:tc>
          <w:tcPr>
            <w:tcW w:w="743" w:type="pct"/>
            <w:tcBorders>
              <w:top w:val="single" w:color="auto" w:sz="4" w:space="0"/>
              <w:left w:val="single" w:color="auto" w:sz="4" w:space="0"/>
              <w:bottom w:val="single" w:color="auto" w:sz="4" w:space="0"/>
              <w:right w:val="single" w:color="auto" w:sz="4" w:space="0"/>
            </w:tcBorders>
            <w:noWrap/>
            <w:vAlign w:val="center"/>
          </w:tcPr>
          <w:p>
            <w:pPr>
              <w:widowControl/>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w:t>
            </w:r>
          </w:p>
        </w:tc>
        <w:tc>
          <w:tcPr>
            <w:tcW w:w="545" w:type="pct"/>
            <w:tcBorders>
              <w:top w:val="single" w:color="auto" w:sz="4" w:space="0"/>
              <w:left w:val="single" w:color="auto" w:sz="4" w:space="0"/>
              <w:bottom w:val="single" w:color="auto" w:sz="4" w:space="0"/>
              <w:right w:val="single" w:color="auto" w:sz="4" w:space="0"/>
            </w:tcBorders>
            <w:noWrap/>
            <w:vAlign w:val="center"/>
          </w:tcPr>
          <w:p>
            <w:pPr>
              <w:widowControl/>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p>
        </w:tc>
        <w:tc>
          <w:tcPr>
            <w:tcW w:w="545" w:type="pct"/>
            <w:tcBorders>
              <w:top w:val="single" w:color="auto" w:sz="4" w:space="0"/>
              <w:left w:val="single" w:color="auto" w:sz="4" w:space="0"/>
              <w:bottom w:val="single" w:color="auto" w:sz="4" w:space="0"/>
              <w:right w:val="single" w:color="auto" w:sz="4" w:space="0"/>
            </w:tcBorders>
            <w:noWrap/>
            <w:vAlign w:val="center"/>
          </w:tcPr>
          <w:p>
            <w:pPr>
              <w:widowControl/>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
              </w:rPr>
              <w:t>15</w:t>
            </w:r>
          </w:p>
        </w:tc>
        <w:tc>
          <w:tcPr>
            <w:tcW w:w="929" w:type="pct"/>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cs="宋体"/>
                <w:color w:val="auto"/>
                <w:szCs w:val="21"/>
                <w:highlight w:val="none"/>
              </w:rPr>
            </w:pPr>
          </w:p>
        </w:tc>
      </w:tr>
      <w:tr>
        <w:tblPrEx>
          <w:tblCellMar>
            <w:top w:w="0" w:type="dxa"/>
            <w:left w:w="108" w:type="dxa"/>
            <w:bottom w:w="0" w:type="dxa"/>
            <w:right w:w="108" w:type="dxa"/>
          </w:tblCellMar>
        </w:tblPrEx>
        <w:trPr>
          <w:cantSplit/>
          <w:trHeight w:val="727" w:hRule="exact"/>
          <w:jc w:val="center"/>
        </w:trPr>
        <w:tc>
          <w:tcPr>
            <w:tcW w:w="456" w:type="pct"/>
            <w:tcBorders>
              <w:top w:val="single" w:color="auto" w:sz="4" w:space="0"/>
              <w:left w:val="single" w:color="auto" w:sz="4" w:space="0"/>
              <w:bottom w:val="single" w:color="auto" w:sz="4" w:space="0"/>
              <w:right w:val="single" w:color="auto" w:sz="4" w:space="0"/>
            </w:tcBorders>
            <w:noWrap/>
            <w:vAlign w:val="center"/>
          </w:tcPr>
          <w:p>
            <w:pPr>
              <w:widowControl/>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3</w:t>
            </w:r>
          </w:p>
        </w:tc>
        <w:tc>
          <w:tcPr>
            <w:tcW w:w="1779" w:type="pct"/>
            <w:tcBorders>
              <w:top w:val="single" w:color="auto" w:sz="4" w:space="0"/>
              <w:left w:val="single" w:color="auto" w:sz="4" w:space="0"/>
              <w:bottom w:val="single" w:color="auto" w:sz="4" w:space="0"/>
              <w:right w:val="single" w:color="auto" w:sz="4" w:space="0"/>
            </w:tcBorders>
            <w:noWrap/>
            <w:vAlign w:val="center"/>
          </w:tcPr>
          <w:p>
            <w:pPr>
              <w:widowControl/>
              <w:jc w:val="center"/>
              <w:rPr>
                <w:rFonts w:hint="eastAsia" w:ascii="宋体" w:hAnsi="宋体" w:cs="宋体"/>
                <w:color w:val="auto"/>
                <w:sz w:val="24"/>
                <w:szCs w:val="24"/>
                <w:highlight w:val="none"/>
              </w:rPr>
            </w:pPr>
            <w:r>
              <w:rPr>
                <w:rFonts w:hint="eastAsia" w:cs="Arial"/>
                <w:color w:val="auto"/>
                <w:sz w:val="24"/>
                <w:szCs w:val="24"/>
                <w:highlight w:val="none"/>
              </w:rPr>
              <w:t>巡逻（商业街、地下室车库、公共区域等）</w:t>
            </w:r>
          </w:p>
        </w:tc>
        <w:tc>
          <w:tcPr>
            <w:tcW w:w="743" w:type="pct"/>
            <w:tcBorders>
              <w:top w:val="single" w:color="auto" w:sz="4" w:space="0"/>
              <w:left w:val="single" w:color="auto" w:sz="4" w:space="0"/>
              <w:bottom w:val="single" w:color="auto" w:sz="4" w:space="0"/>
              <w:right w:val="single" w:color="auto" w:sz="4" w:space="0"/>
            </w:tcBorders>
            <w:noWrap/>
            <w:vAlign w:val="center"/>
          </w:tcPr>
          <w:p>
            <w:pPr>
              <w:widowControl/>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p>
        </w:tc>
        <w:tc>
          <w:tcPr>
            <w:tcW w:w="545" w:type="pct"/>
            <w:tcBorders>
              <w:top w:val="single" w:color="auto" w:sz="4" w:space="0"/>
              <w:left w:val="single" w:color="auto" w:sz="4" w:space="0"/>
              <w:bottom w:val="single" w:color="auto" w:sz="4" w:space="0"/>
              <w:right w:val="single" w:color="auto" w:sz="4" w:space="0"/>
            </w:tcBorders>
            <w:noWrap/>
            <w:vAlign w:val="center"/>
          </w:tcPr>
          <w:p>
            <w:pPr>
              <w:widowControl/>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p>
        </w:tc>
        <w:tc>
          <w:tcPr>
            <w:tcW w:w="545" w:type="pct"/>
            <w:tcBorders>
              <w:top w:val="single" w:color="auto" w:sz="4" w:space="0"/>
              <w:left w:val="single" w:color="auto" w:sz="4" w:space="0"/>
              <w:bottom w:val="single" w:color="auto" w:sz="4" w:space="0"/>
              <w:right w:val="single" w:color="auto" w:sz="4" w:space="0"/>
            </w:tcBorders>
            <w:noWrap/>
            <w:vAlign w:val="center"/>
          </w:tcPr>
          <w:p>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w:t>
            </w:r>
          </w:p>
        </w:tc>
        <w:tc>
          <w:tcPr>
            <w:tcW w:w="929" w:type="pct"/>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cs="宋体"/>
                <w:color w:val="auto"/>
                <w:szCs w:val="21"/>
                <w:highlight w:val="none"/>
              </w:rPr>
            </w:pPr>
          </w:p>
        </w:tc>
      </w:tr>
      <w:tr>
        <w:tblPrEx>
          <w:tblCellMar>
            <w:top w:w="0" w:type="dxa"/>
            <w:left w:w="108" w:type="dxa"/>
            <w:bottom w:w="0" w:type="dxa"/>
            <w:right w:w="108" w:type="dxa"/>
          </w:tblCellMar>
        </w:tblPrEx>
        <w:trPr>
          <w:cantSplit/>
          <w:trHeight w:val="738" w:hRule="exact"/>
          <w:jc w:val="center"/>
        </w:trPr>
        <w:tc>
          <w:tcPr>
            <w:tcW w:w="456" w:type="pct"/>
            <w:tcBorders>
              <w:top w:val="single" w:color="auto" w:sz="4" w:space="0"/>
              <w:left w:val="single" w:color="auto" w:sz="4" w:space="0"/>
              <w:bottom w:val="single" w:color="auto" w:sz="4" w:space="0"/>
              <w:right w:val="single" w:color="auto" w:sz="4" w:space="0"/>
            </w:tcBorders>
            <w:noWrap/>
            <w:vAlign w:val="center"/>
          </w:tcPr>
          <w:p>
            <w:pPr>
              <w:widowControl/>
              <w:jc w:val="center"/>
              <w:rPr>
                <w:rFonts w:hint="eastAsia" w:ascii="宋体" w:hAnsi="宋体" w:eastAsia="宋体" w:cs="宋体"/>
                <w:color w:val="auto"/>
                <w:sz w:val="24"/>
                <w:szCs w:val="24"/>
                <w:highlight w:val="none"/>
                <w:lang w:eastAsia="zh-CN"/>
              </w:rPr>
            </w:pPr>
            <w:bookmarkStart w:id="823" w:name="_Hlk206576731"/>
            <w:r>
              <w:rPr>
                <w:rFonts w:hint="eastAsia" w:ascii="宋体" w:hAnsi="宋体" w:cs="宋体"/>
                <w:color w:val="auto"/>
                <w:sz w:val="24"/>
                <w:szCs w:val="24"/>
                <w:highlight w:val="none"/>
                <w:lang w:val="en-US" w:eastAsia="zh-CN"/>
              </w:rPr>
              <w:t>4</w:t>
            </w:r>
          </w:p>
        </w:tc>
        <w:tc>
          <w:tcPr>
            <w:tcW w:w="1779" w:type="pct"/>
            <w:tcBorders>
              <w:top w:val="single" w:color="auto" w:sz="4" w:space="0"/>
              <w:left w:val="single" w:color="auto" w:sz="4" w:space="0"/>
              <w:bottom w:val="single" w:color="auto" w:sz="4" w:space="0"/>
              <w:right w:val="single" w:color="auto" w:sz="4" w:space="0"/>
            </w:tcBorders>
            <w:noWrap/>
            <w:vAlign w:val="center"/>
          </w:tcPr>
          <w:p>
            <w:pPr>
              <w:widowControl/>
              <w:jc w:val="center"/>
              <w:rPr>
                <w:rFonts w:hint="eastAsia" w:ascii="宋体" w:hAnsi="宋体" w:cs="楷体"/>
                <w:color w:val="auto"/>
                <w:sz w:val="24"/>
                <w:szCs w:val="24"/>
                <w:highlight w:val="none"/>
              </w:rPr>
            </w:pPr>
            <w:r>
              <w:rPr>
                <w:rFonts w:hint="eastAsia" w:cs="Arial"/>
                <w:color w:val="auto"/>
                <w:sz w:val="24"/>
                <w:szCs w:val="24"/>
                <w:highlight w:val="none"/>
              </w:rPr>
              <w:t>消控室（监控室）</w:t>
            </w:r>
          </w:p>
        </w:tc>
        <w:tc>
          <w:tcPr>
            <w:tcW w:w="743" w:type="pct"/>
            <w:tcBorders>
              <w:top w:val="single" w:color="auto" w:sz="4" w:space="0"/>
              <w:left w:val="single" w:color="auto" w:sz="4" w:space="0"/>
              <w:bottom w:val="single" w:color="auto" w:sz="4" w:space="0"/>
              <w:right w:val="single" w:color="auto" w:sz="4" w:space="0"/>
            </w:tcBorders>
            <w:noWrap/>
            <w:vAlign w:val="center"/>
          </w:tcPr>
          <w:p>
            <w:pPr>
              <w:widowControl/>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w:t>
            </w:r>
          </w:p>
        </w:tc>
        <w:tc>
          <w:tcPr>
            <w:tcW w:w="545" w:type="pct"/>
            <w:tcBorders>
              <w:top w:val="single" w:color="auto" w:sz="4" w:space="0"/>
              <w:left w:val="single" w:color="auto" w:sz="4" w:space="0"/>
              <w:bottom w:val="single" w:color="auto" w:sz="4" w:space="0"/>
              <w:right w:val="single" w:color="auto" w:sz="4" w:space="0"/>
            </w:tcBorders>
            <w:noWrap/>
            <w:vAlign w:val="center"/>
          </w:tcPr>
          <w:p>
            <w:pPr>
              <w:widowControl/>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p>
        </w:tc>
        <w:tc>
          <w:tcPr>
            <w:tcW w:w="545" w:type="pct"/>
            <w:tcBorders>
              <w:top w:val="single" w:color="auto" w:sz="4" w:space="0"/>
              <w:left w:val="single" w:color="auto" w:sz="4" w:space="0"/>
              <w:bottom w:val="single" w:color="auto" w:sz="4" w:space="0"/>
              <w:right w:val="single" w:color="auto" w:sz="4" w:space="0"/>
            </w:tcBorders>
            <w:noWrap/>
            <w:vAlign w:val="center"/>
          </w:tcPr>
          <w:p>
            <w:pPr>
              <w:widowControl/>
              <w:jc w:val="center"/>
              <w:rPr>
                <w:rFonts w:hint="eastAsia" w:ascii="宋体" w:hAnsi="宋体" w:eastAsia="宋体" w:cs="宋体"/>
                <w:color w:val="auto"/>
                <w:sz w:val="24"/>
                <w:szCs w:val="24"/>
                <w:highlight w:val="none"/>
                <w:lang w:val="en-US" w:bidi="ar"/>
              </w:rPr>
            </w:pPr>
            <w:r>
              <w:rPr>
                <w:rFonts w:hint="eastAsia" w:ascii="宋体" w:hAnsi="宋体" w:eastAsia="宋体" w:cs="宋体"/>
                <w:color w:val="auto"/>
                <w:sz w:val="24"/>
                <w:szCs w:val="24"/>
                <w:highlight w:val="none"/>
                <w:lang w:val="en-US" w:eastAsia="zh-CN"/>
              </w:rPr>
              <w:t>12</w:t>
            </w:r>
          </w:p>
        </w:tc>
        <w:tc>
          <w:tcPr>
            <w:tcW w:w="929" w:type="pct"/>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cs="宋体"/>
                <w:color w:val="auto"/>
                <w:szCs w:val="21"/>
                <w:highlight w:val="none"/>
              </w:rPr>
            </w:pPr>
          </w:p>
        </w:tc>
      </w:tr>
      <w:bookmarkEnd w:id="823"/>
      <w:tr>
        <w:tblPrEx>
          <w:tblCellMar>
            <w:top w:w="0" w:type="dxa"/>
            <w:left w:w="108" w:type="dxa"/>
            <w:bottom w:w="0" w:type="dxa"/>
            <w:right w:w="108" w:type="dxa"/>
          </w:tblCellMar>
        </w:tblPrEx>
        <w:trPr>
          <w:cantSplit/>
          <w:trHeight w:val="423" w:hRule="exact"/>
          <w:jc w:val="center"/>
        </w:trPr>
        <w:tc>
          <w:tcPr>
            <w:tcW w:w="2236" w:type="pct"/>
            <w:gridSpan w:val="2"/>
            <w:tcBorders>
              <w:top w:val="single" w:color="auto" w:sz="4" w:space="0"/>
              <w:left w:val="single" w:color="auto" w:sz="4" w:space="0"/>
              <w:bottom w:val="single" w:color="auto" w:sz="4" w:space="0"/>
              <w:right w:val="single" w:color="auto" w:sz="4" w:space="0"/>
            </w:tcBorders>
            <w:noWrap/>
            <w:vAlign w:val="center"/>
          </w:tcPr>
          <w:p>
            <w:pPr>
              <w:widowControl/>
              <w:jc w:val="center"/>
              <w:rPr>
                <w:rFonts w:hint="eastAsia" w:ascii="宋体" w:hAnsi="宋体" w:cs="楷体"/>
                <w:color w:val="auto"/>
                <w:sz w:val="24"/>
                <w:szCs w:val="24"/>
                <w:highlight w:val="none"/>
              </w:rPr>
            </w:pPr>
            <w:r>
              <w:rPr>
                <w:rFonts w:hint="eastAsia" w:ascii="宋体" w:hAnsi="宋体" w:cs="楷体"/>
                <w:color w:val="auto"/>
                <w:sz w:val="24"/>
                <w:szCs w:val="24"/>
                <w:highlight w:val="none"/>
              </w:rPr>
              <w:t>合计</w:t>
            </w:r>
          </w:p>
        </w:tc>
        <w:tc>
          <w:tcPr>
            <w:tcW w:w="743" w:type="pct"/>
            <w:tcBorders>
              <w:top w:val="single" w:color="auto" w:sz="4" w:space="0"/>
              <w:left w:val="single" w:color="auto" w:sz="4" w:space="0"/>
              <w:bottom w:val="single" w:color="auto" w:sz="4" w:space="0"/>
              <w:right w:val="single" w:color="auto" w:sz="4" w:space="0"/>
            </w:tcBorders>
            <w:noWrap/>
            <w:vAlign w:val="center"/>
          </w:tcPr>
          <w:p>
            <w:pPr>
              <w:widowControl/>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w:t>
            </w:r>
          </w:p>
        </w:tc>
        <w:tc>
          <w:tcPr>
            <w:tcW w:w="545" w:type="pct"/>
            <w:tcBorders>
              <w:top w:val="single" w:color="auto" w:sz="4" w:space="0"/>
              <w:left w:val="single" w:color="auto" w:sz="4" w:space="0"/>
              <w:bottom w:val="single" w:color="auto" w:sz="4" w:space="0"/>
              <w:right w:val="single" w:color="auto" w:sz="4" w:space="0"/>
            </w:tcBorders>
            <w:noWrap/>
            <w:vAlign w:val="center"/>
          </w:tcPr>
          <w:p>
            <w:pPr>
              <w:widowControl/>
              <w:jc w:val="center"/>
              <w:rPr>
                <w:rFonts w:hint="eastAsia" w:ascii="宋体" w:hAnsi="宋体" w:eastAsia="宋体" w:cs="宋体"/>
                <w:color w:val="auto"/>
                <w:sz w:val="24"/>
                <w:szCs w:val="24"/>
                <w:highlight w:val="none"/>
              </w:rPr>
            </w:pPr>
          </w:p>
        </w:tc>
        <w:tc>
          <w:tcPr>
            <w:tcW w:w="545" w:type="pct"/>
            <w:tcBorders>
              <w:top w:val="single" w:color="auto" w:sz="4" w:space="0"/>
              <w:left w:val="single" w:color="auto" w:sz="4" w:space="0"/>
              <w:bottom w:val="single" w:color="auto" w:sz="4" w:space="0"/>
              <w:right w:val="single" w:color="auto" w:sz="4" w:space="0"/>
            </w:tcBorders>
            <w:noWrap/>
            <w:vAlign w:val="center"/>
          </w:tcPr>
          <w:p>
            <w:pPr>
              <w:widowControl/>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34</w:t>
            </w:r>
          </w:p>
        </w:tc>
        <w:tc>
          <w:tcPr>
            <w:tcW w:w="929" w:type="pct"/>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cs="宋体"/>
                <w:color w:val="auto"/>
                <w:szCs w:val="21"/>
                <w:highlight w:val="none"/>
              </w:rPr>
            </w:pPr>
          </w:p>
        </w:tc>
      </w:tr>
    </w:tbl>
    <w:p>
      <w:pPr>
        <w:tabs>
          <w:tab w:val="left" w:pos="2307"/>
        </w:tabs>
        <w:spacing w:line="360" w:lineRule="auto"/>
        <w:ind w:firstLine="480"/>
        <w:rPr>
          <w:rFonts w:hint="eastAsia" w:ascii="宋体" w:hAnsi="宋体" w:cs="KaiTi_GB2312"/>
          <w:color w:val="auto"/>
          <w:sz w:val="24"/>
          <w:highlight w:val="none"/>
        </w:rPr>
      </w:pPr>
      <w:r>
        <w:rPr>
          <w:rFonts w:hint="eastAsia" w:ascii="宋体" w:hAnsi="宋体" w:cs="KaiTi_GB2312"/>
          <w:color w:val="auto"/>
          <w:sz w:val="24"/>
          <w:highlight w:val="none"/>
        </w:rPr>
        <w:t>（四）保安服务岗位制度和要求</w:t>
      </w:r>
    </w:p>
    <w:p>
      <w:pPr>
        <w:tabs>
          <w:tab w:val="left" w:pos="2307"/>
        </w:tabs>
        <w:spacing w:line="360" w:lineRule="auto"/>
        <w:ind w:firstLine="480"/>
        <w:rPr>
          <w:rFonts w:hint="eastAsia" w:ascii="宋体" w:hAnsi="宋体" w:cs="KaiTi_GB2312"/>
          <w:color w:val="auto"/>
          <w:sz w:val="24"/>
          <w:highlight w:val="none"/>
        </w:rPr>
      </w:pPr>
      <w:r>
        <w:rPr>
          <w:rFonts w:hint="eastAsia" w:ascii="宋体" w:hAnsi="宋体" w:cs="KaiTi_GB2312"/>
          <w:color w:val="auto"/>
          <w:sz w:val="24"/>
          <w:highlight w:val="none"/>
        </w:rPr>
        <w:t>1、基本要求</w:t>
      </w:r>
    </w:p>
    <w:p>
      <w:pPr>
        <w:tabs>
          <w:tab w:val="left" w:pos="2307"/>
        </w:tabs>
        <w:spacing w:line="360" w:lineRule="auto"/>
        <w:ind w:firstLine="480"/>
        <w:rPr>
          <w:rFonts w:hint="eastAsia" w:ascii="宋体" w:hAnsi="宋体" w:cs="KaiTi_GB2312"/>
          <w:color w:val="auto"/>
          <w:sz w:val="24"/>
          <w:highlight w:val="none"/>
        </w:rPr>
      </w:pPr>
      <w:r>
        <w:rPr>
          <w:rFonts w:hint="eastAsia" w:ascii="宋体" w:hAnsi="宋体" w:cs="KaiTi_GB2312"/>
          <w:color w:val="auto"/>
          <w:sz w:val="24"/>
          <w:highlight w:val="none"/>
        </w:rPr>
        <w:t>1.1、遵守采购人的有关规章制度，服从其管理人员的工作安排。</w:t>
      </w:r>
    </w:p>
    <w:p>
      <w:pPr>
        <w:tabs>
          <w:tab w:val="left" w:pos="2307"/>
        </w:tabs>
        <w:spacing w:line="360" w:lineRule="auto"/>
        <w:ind w:firstLine="480"/>
        <w:rPr>
          <w:rFonts w:hint="eastAsia" w:ascii="宋体" w:hAnsi="宋体" w:cs="KaiTi_GB2312"/>
          <w:color w:val="auto"/>
          <w:sz w:val="24"/>
          <w:highlight w:val="none"/>
        </w:rPr>
      </w:pPr>
      <w:r>
        <w:rPr>
          <w:rFonts w:hint="eastAsia" w:ascii="宋体" w:hAnsi="宋体" w:cs="KaiTi_GB2312"/>
          <w:color w:val="auto"/>
          <w:sz w:val="24"/>
          <w:highlight w:val="none"/>
        </w:rPr>
        <w:t>1.2、根据本项目的具体情况，制定有关制度，如企业内部管理制度，日常服务的运作管理制度等。主要包括以下内容：员工行为规范，各类工作人员管理职责及考核细则，各类奖惩制度，保安执勤制度，长效管理制度，车辆管理制度，24小时值班制度，进退场交接制度，应急预案制度（包括紧急应对停电、恶劣天气等的应急预案以及其他专门的紧急预案等）以及对各项制度的监督落实制度。</w:t>
      </w:r>
    </w:p>
    <w:p>
      <w:pPr>
        <w:tabs>
          <w:tab w:val="left" w:pos="2307"/>
        </w:tabs>
        <w:spacing w:line="360" w:lineRule="auto"/>
        <w:ind w:firstLine="480"/>
        <w:rPr>
          <w:rFonts w:hint="eastAsia" w:ascii="宋体" w:hAnsi="宋体" w:cs="KaiTi_GB2312"/>
          <w:color w:val="auto"/>
          <w:sz w:val="24"/>
          <w:highlight w:val="none"/>
        </w:rPr>
      </w:pPr>
      <w:r>
        <w:rPr>
          <w:rFonts w:hint="eastAsia" w:ascii="宋体" w:hAnsi="宋体" w:cs="KaiTi_GB2312"/>
          <w:color w:val="auto"/>
          <w:sz w:val="24"/>
          <w:highlight w:val="none"/>
        </w:rPr>
        <w:t>1.3、日常服务运作要切合住宅安置区居民生活和活动规律，建立适合住宅安置区居民的保安服务质量控制体系作为保障和保证，能够接受第三方质量审核和检查。</w:t>
      </w:r>
    </w:p>
    <w:p>
      <w:pPr>
        <w:tabs>
          <w:tab w:val="left" w:pos="2307"/>
        </w:tabs>
        <w:spacing w:line="360" w:lineRule="auto"/>
        <w:ind w:firstLine="480"/>
        <w:rPr>
          <w:rFonts w:hint="eastAsia" w:ascii="宋体" w:hAnsi="宋体" w:cs="KaiTi_GB2312"/>
          <w:color w:val="auto"/>
          <w:sz w:val="24"/>
          <w:highlight w:val="none"/>
        </w:rPr>
      </w:pPr>
      <w:r>
        <w:rPr>
          <w:rFonts w:hint="eastAsia" w:ascii="宋体" w:hAnsi="宋体" w:cs="KaiTi_GB2312"/>
          <w:color w:val="auto"/>
          <w:sz w:val="24"/>
          <w:highlight w:val="none"/>
        </w:rPr>
        <w:t>2、门岗岗位要求</w:t>
      </w:r>
    </w:p>
    <w:p>
      <w:pPr>
        <w:tabs>
          <w:tab w:val="left" w:pos="2307"/>
        </w:tabs>
        <w:spacing w:line="360" w:lineRule="auto"/>
        <w:ind w:firstLine="480"/>
        <w:rPr>
          <w:rFonts w:hint="eastAsia" w:ascii="宋体" w:hAnsi="宋体" w:cs="KaiTi_GB2312"/>
          <w:color w:val="auto"/>
          <w:sz w:val="24"/>
          <w:highlight w:val="none"/>
        </w:rPr>
      </w:pPr>
      <w:r>
        <w:rPr>
          <w:rFonts w:hint="eastAsia" w:ascii="宋体" w:hAnsi="宋体" w:cs="KaiTi_GB2312"/>
          <w:color w:val="auto"/>
          <w:sz w:val="24"/>
          <w:highlight w:val="none"/>
        </w:rPr>
        <w:t>2.1、实行24小时值班制度，确保社区居民的正常出入，排查安全隐患，阻止可疑人员和车辆进入社区；</w:t>
      </w:r>
    </w:p>
    <w:p>
      <w:pPr>
        <w:tabs>
          <w:tab w:val="left" w:pos="2307"/>
        </w:tabs>
        <w:spacing w:line="360" w:lineRule="auto"/>
        <w:ind w:firstLine="480"/>
        <w:rPr>
          <w:rFonts w:hint="eastAsia" w:ascii="宋体" w:hAnsi="宋体" w:cs="KaiTi_GB2312"/>
          <w:color w:val="auto"/>
          <w:sz w:val="24"/>
          <w:highlight w:val="none"/>
        </w:rPr>
      </w:pPr>
      <w:r>
        <w:rPr>
          <w:rFonts w:hint="eastAsia" w:ascii="宋体" w:hAnsi="宋体" w:cs="KaiTi_GB2312"/>
          <w:color w:val="auto"/>
          <w:sz w:val="24"/>
          <w:highlight w:val="none"/>
        </w:rPr>
        <w:t>2.2、做好门岗识别系统、倒杆等设备的管理工作，保证设备正常运行，不出现人为损坏；若出现故障，应及时报修；</w:t>
      </w:r>
    </w:p>
    <w:p>
      <w:pPr>
        <w:tabs>
          <w:tab w:val="left" w:pos="2307"/>
        </w:tabs>
        <w:spacing w:line="360" w:lineRule="auto"/>
        <w:ind w:firstLine="480"/>
        <w:rPr>
          <w:rFonts w:hint="eastAsia" w:ascii="宋体" w:hAnsi="宋体" w:eastAsia="宋体" w:cs="KaiTi_GB2312"/>
          <w:color w:val="auto"/>
          <w:sz w:val="24"/>
          <w:highlight w:val="none"/>
          <w:lang w:eastAsia="zh-CN"/>
        </w:rPr>
      </w:pPr>
      <w:r>
        <w:rPr>
          <w:rFonts w:hint="eastAsia" w:ascii="宋体" w:hAnsi="宋体" w:cs="KaiTi_GB2312"/>
          <w:color w:val="auto"/>
          <w:sz w:val="24"/>
          <w:highlight w:val="none"/>
        </w:rPr>
        <w:t>2.3、对门岗周围环境进行打扫，门岗出入口乱停各种车辆需及时进行阻止，门岗周围吊挂、张贴各类信息、广告需及时清理，门岗周围有乱设摊现象需及时阻止</w:t>
      </w:r>
      <w:r>
        <w:rPr>
          <w:rFonts w:hint="eastAsia" w:ascii="宋体" w:hAnsi="宋体" w:cs="KaiTi_GB2312"/>
          <w:color w:val="auto"/>
          <w:sz w:val="24"/>
          <w:highlight w:val="none"/>
          <w:lang w:eastAsia="zh-CN"/>
        </w:rPr>
        <w:t>；</w:t>
      </w:r>
    </w:p>
    <w:p>
      <w:pPr>
        <w:tabs>
          <w:tab w:val="left" w:pos="2307"/>
        </w:tabs>
        <w:spacing w:line="360" w:lineRule="auto"/>
        <w:ind w:firstLine="480"/>
        <w:rPr>
          <w:rFonts w:hint="eastAsia" w:ascii="宋体" w:hAnsi="宋体" w:cs="KaiTi_GB2312"/>
          <w:color w:val="auto"/>
          <w:sz w:val="24"/>
          <w:highlight w:val="none"/>
        </w:rPr>
      </w:pPr>
      <w:r>
        <w:rPr>
          <w:rFonts w:hint="eastAsia" w:ascii="宋体" w:hAnsi="宋体" w:cs="KaiTi_GB2312"/>
          <w:color w:val="auto"/>
          <w:sz w:val="24"/>
          <w:highlight w:val="none"/>
        </w:rPr>
        <w:t>2.4、做好进出车辆的管理登记工作，禁止非允许的工程车、大货车、危险品运输车等进入社区，对门口车辆进行疏导，保持出入口有序、畅通。</w:t>
      </w:r>
    </w:p>
    <w:p>
      <w:pPr>
        <w:tabs>
          <w:tab w:val="left" w:pos="2307"/>
        </w:tabs>
        <w:spacing w:line="360" w:lineRule="auto"/>
        <w:ind w:firstLine="480"/>
        <w:rPr>
          <w:rFonts w:hint="eastAsia" w:ascii="宋体" w:hAnsi="宋体" w:cs="KaiTi_GB2312"/>
          <w:color w:val="auto"/>
          <w:sz w:val="24"/>
          <w:highlight w:val="none"/>
        </w:rPr>
      </w:pPr>
      <w:r>
        <w:rPr>
          <w:rFonts w:hint="eastAsia" w:ascii="宋体" w:hAnsi="宋体" w:cs="KaiTi_GB2312"/>
          <w:color w:val="auto"/>
          <w:sz w:val="24"/>
          <w:highlight w:val="none"/>
        </w:rPr>
        <w:t>2.5、禁止到社区内经营、乱设摊、搞宣传活动、收废品、散发广告等人员进入社区。</w:t>
      </w:r>
    </w:p>
    <w:p>
      <w:pPr>
        <w:tabs>
          <w:tab w:val="left" w:pos="2307"/>
        </w:tabs>
        <w:spacing w:line="360" w:lineRule="auto"/>
        <w:ind w:firstLine="480"/>
        <w:rPr>
          <w:rFonts w:hint="eastAsia" w:ascii="宋体" w:hAnsi="宋体" w:cs="KaiTi_GB2312"/>
          <w:color w:val="auto"/>
          <w:sz w:val="24"/>
          <w:highlight w:val="none"/>
        </w:rPr>
      </w:pPr>
      <w:r>
        <w:rPr>
          <w:rFonts w:hint="eastAsia" w:ascii="宋体" w:hAnsi="宋体" w:cs="KaiTi_GB2312"/>
          <w:color w:val="auto"/>
          <w:sz w:val="24"/>
          <w:highlight w:val="none"/>
        </w:rPr>
        <w:t>2.6、做好临时车辆进出的登记工作，对超时停车车辆收取停车费，并向缴费人出具收费凭证，严禁私自收费。</w:t>
      </w:r>
    </w:p>
    <w:p>
      <w:pPr>
        <w:tabs>
          <w:tab w:val="left" w:pos="2307"/>
        </w:tabs>
        <w:spacing w:line="360" w:lineRule="auto"/>
        <w:ind w:firstLine="480"/>
        <w:rPr>
          <w:rFonts w:hint="eastAsia" w:ascii="宋体" w:hAnsi="宋体" w:cs="KaiTi_GB2312"/>
          <w:color w:val="auto"/>
          <w:sz w:val="24"/>
          <w:highlight w:val="none"/>
        </w:rPr>
      </w:pPr>
      <w:r>
        <w:rPr>
          <w:rFonts w:hint="eastAsia" w:ascii="宋体" w:hAnsi="宋体" w:cs="KaiTi_GB2312"/>
          <w:color w:val="auto"/>
          <w:sz w:val="24"/>
          <w:highlight w:val="none"/>
        </w:rPr>
        <w:t>2.7、对居民礼貌，对社区居民在公共区域用电用水等行为进行规范化管理。</w:t>
      </w:r>
    </w:p>
    <w:p>
      <w:pPr>
        <w:tabs>
          <w:tab w:val="left" w:pos="2307"/>
        </w:tabs>
        <w:spacing w:line="360" w:lineRule="auto"/>
        <w:ind w:firstLine="480"/>
        <w:rPr>
          <w:rFonts w:hint="eastAsia" w:ascii="宋体" w:hAnsi="宋体" w:cs="KaiTi_GB2312"/>
          <w:color w:val="auto"/>
          <w:sz w:val="24"/>
          <w:highlight w:val="none"/>
        </w:rPr>
      </w:pPr>
      <w:r>
        <w:rPr>
          <w:rFonts w:hint="eastAsia" w:ascii="宋体" w:hAnsi="宋体" w:cs="KaiTi_GB2312"/>
          <w:color w:val="auto"/>
          <w:sz w:val="24"/>
          <w:highlight w:val="none"/>
        </w:rPr>
        <w:t>3、巡逻岗岗位要求</w:t>
      </w:r>
    </w:p>
    <w:p>
      <w:pPr>
        <w:tabs>
          <w:tab w:val="left" w:pos="2307"/>
        </w:tabs>
        <w:spacing w:line="360" w:lineRule="auto"/>
        <w:ind w:firstLine="480"/>
        <w:rPr>
          <w:rFonts w:ascii="宋体" w:hAnsi="宋体" w:cs="楷体_GB2312"/>
          <w:color w:val="auto"/>
          <w:sz w:val="24"/>
          <w:highlight w:val="none"/>
        </w:rPr>
      </w:pPr>
      <w:r>
        <w:rPr>
          <w:rFonts w:hint="eastAsia" w:ascii="宋体" w:hAnsi="宋体" w:cs="楷体_GB2312"/>
          <w:color w:val="auto"/>
          <w:sz w:val="24"/>
          <w:highlight w:val="none"/>
        </w:rPr>
        <w:t>3.1、实行24小时巡逻制度，确保区域内无火灾，无刑事事故、无安全隐患发生。有应急处理计划和措施，如有事故发生，能做到及时报警、保护现场，防止事态进一步恶化，时间处理及时率100%；</w:t>
      </w:r>
    </w:p>
    <w:p>
      <w:pPr>
        <w:tabs>
          <w:tab w:val="left" w:pos="2307"/>
        </w:tabs>
        <w:spacing w:line="360" w:lineRule="auto"/>
        <w:ind w:firstLine="480"/>
        <w:rPr>
          <w:rFonts w:ascii="宋体" w:hAnsi="宋体" w:cs="楷体_GB2312"/>
          <w:color w:val="auto"/>
          <w:sz w:val="24"/>
          <w:highlight w:val="none"/>
        </w:rPr>
      </w:pPr>
      <w:r>
        <w:rPr>
          <w:rFonts w:hint="eastAsia" w:ascii="宋体" w:hAnsi="宋体" w:cs="楷体_GB2312"/>
          <w:color w:val="auto"/>
          <w:sz w:val="24"/>
          <w:highlight w:val="none"/>
        </w:rPr>
        <w:t>3.2、保证自行车、助力车、摩托车、汽车等按指定地点停放并进行管理。指挥车辆行驶、停放、做好巡查看护管理工作，确保车辆停放有序、安全，车辆发生拥堵时及时指挥疏导，迅速疏散，避免发生碰撞事故，保证通道畅通。</w:t>
      </w:r>
    </w:p>
    <w:p>
      <w:pPr>
        <w:tabs>
          <w:tab w:val="left" w:pos="2307"/>
        </w:tabs>
        <w:spacing w:line="360" w:lineRule="auto"/>
        <w:ind w:firstLine="480"/>
        <w:rPr>
          <w:rFonts w:ascii="宋体" w:hAnsi="宋体" w:cs="楷体_GB2312"/>
          <w:color w:val="auto"/>
          <w:sz w:val="24"/>
          <w:highlight w:val="none"/>
        </w:rPr>
      </w:pPr>
      <w:r>
        <w:rPr>
          <w:rFonts w:hint="eastAsia" w:ascii="宋体" w:hAnsi="宋体" w:cs="楷体_GB2312"/>
          <w:color w:val="auto"/>
          <w:sz w:val="24"/>
          <w:highlight w:val="none"/>
        </w:rPr>
        <w:t>3.3、每小时巡查1次，发现不安全、不稳定因素、形迹可疑的人员，及时上报，做好事态控制工作；</w:t>
      </w:r>
    </w:p>
    <w:p>
      <w:pPr>
        <w:tabs>
          <w:tab w:val="left" w:pos="2307"/>
        </w:tabs>
        <w:spacing w:line="360" w:lineRule="auto"/>
        <w:ind w:firstLine="480"/>
        <w:rPr>
          <w:rFonts w:ascii="宋体" w:hAnsi="宋体" w:cs="楷体_GB2312"/>
          <w:color w:val="auto"/>
          <w:sz w:val="24"/>
          <w:highlight w:val="none"/>
        </w:rPr>
      </w:pPr>
      <w:r>
        <w:rPr>
          <w:rFonts w:hint="eastAsia" w:ascii="宋体" w:hAnsi="宋体" w:cs="楷体_GB2312"/>
          <w:color w:val="auto"/>
          <w:sz w:val="24"/>
          <w:highlight w:val="none"/>
        </w:rPr>
        <w:t>3.4、负责消防设施、设备异常情况处理，并负责晚间任务接受及下达；</w:t>
      </w:r>
    </w:p>
    <w:p>
      <w:pPr>
        <w:tabs>
          <w:tab w:val="left" w:pos="2307"/>
        </w:tabs>
        <w:spacing w:line="360" w:lineRule="auto"/>
        <w:ind w:firstLine="480"/>
        <w:rPr>
          <w:rFonts w:ascii="宋体" w:hAnsi="宋体" w:cs="楷体_GB2312"/>
          <w:color w:val="auto"/>
          <w:sz w:val="24"/>
          <w:highlight w:val="none"/>
        </w:rPr>
      </w:pPr>
      <w:r>
        <w:rPr>
          <w:rFonts w:hint="eastAsia" w:ascii="宋体" w:hAnsi="宋体" w:cs="楷体_GB2312"/>
          <w:color w:val="auto"/>
          <w:sz w:val="24"/>
          <w:highlight w:val="none"/>
        </w:rPr>
        <w:t>3.5、严格执行消防操作规程，定期进行消防演习，保证消防通道畅通，消防标志齐全，消防器材可随时启用；</w:t>
      </w:r>
    </w:p>
    <w:p>
      <w:pPr>
        <w:tabs>
          <w:tab w:val="left" w:pos="2307"/>
        </w:tabs>
        <w:spacing w:line="360" w:lineRule="auto"/>
        <w:ind w:firstLine="480"/>
        <w:rPr>
          <w:rFonts w:ascii="宋体" w:hAnsi="宋体" w:cs="楷体_GB2312"/>
          <w:color w:val="auto"/>
          <w:sz w:val="24"/>
          <w:highlight w:val="none"/>
        </w:rPr>
      </w:pPr>
      <w:r>
        <w:rPr>
          <w:rFonts w:hint="eastAsia" w:ascii="宋体" w:hAnsi="宋体" w:cs="楷体_GB2312"/>
          <w:color w:val="auto"/>
          <w:sz w:val="24"/>
          <w:highlight w:val="none"/>
        </w:rPr>
        <w:t>3.6、做好小区环境卫生长效管理整治工作，配合委托人对不符合小区环境卫生长效管理要求的现象进行排查、记录，寻找责任人，耐心劝阻、及时纠正。平时巡逻发现居民的不文明行为，予以劝阻；</w:t>
      </w:r>
    </w:p>
    <w:p>
      <w:pPr>
        <w:tabs>
          <w:tab w:val="left" w:pos="2307"/>
        </w:tabs>
        <w:spacing w:line="360" w:lineRule="auto"/>
        <w:ind w:firstLine="480"/>
        <w:rPr>
          <w:rFonts w:ascii="宋体" w:hAnsi="宋体" w:cs="楷体_GB2312"/>
          <w:color w:val="auto"/>
          <w:sz w:val="24"/>
          <w:highlight w:val="none"/>
        </w:rPr>
      </w:pPr>
      <w:r>
        <w:rPr>
          <w:rFonts w:hint="eastAsia" w:ascii="宋体" w:hAnsi="宋体" w:cs="楷体_GB2312"/>
          <w:color w:val="auto"/>
          <w:sz w:val="24"/>
          <w:highlight w:val="none"/>
        </w:rPr>
        <w:t>3.7、对小区业主装修施工安全监督管理工作，做好装修施工管理台账、收退装修押金，对装修安全审批情况做好记录，对乱抛建筑垃圾的情况予以制止；</w:t>
      </w:r>
    </w:p>
    <w:p>
      <w:pPr>
        <w:tabs>
          <w:tab w:val="left" w:pos="2307"/>
        </w:tabs>
        <w:spacing w:line="360" w:lineRule="auto"/>
        <w:ind w:firstLine="480" w:firstLineChars="200"/>
        <w:jc w:val="lef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4、消控室、监控室岗位要求</w:t>
      </w:r>
    </w:p>
    <w:p>
      <w:pPr>
        <w:tabs>
          <w:tab w:val="left" w:pos="2307"/>
        </w:tabs>
        <w:spacing w:line="360" w:lineRule="auto"/>
        <w:ind w:firstLine="480" w:firstLineChars="200"/>
        <w:jc w:val="lef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4.1、正确操作和爱护监控设备、消防报警、防盗报警设备及电梯监控报警设备。</w:t>
      </w:r>
    </w:p>
    <w:p>
      <w:pPr>
        <w:tabs>
          <w:tab w:val="left" w:pos="2307"/>
        </w:tabs>
        <w:spacing w:line="360" w:lineRule="auto"/>
        <w:ind w:firstLine="480" w:firstLineChars="200"/>
        <w:jc w:val="lef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4.2、做好值班记录和交接班工作，保持室内整洁设备无故障。</w:t>
      </w:r>
    </w:p>
    <w:p>
      <w:pPr>
        <w:tabs>
          <w:tab w:val="left" w:pos="2307"/>
        </w:tabs>
        <w:spacing w:line="360" w:lineRule="auto"/>
        <w:ind w:firstLine="480" w:firstLineChars="200"/>
        <w:jc w:val="lef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4.3、值班人员实行24小时值班制度，对监控设备进行实时监控，发现异常情况及时汇报并采取相应措施；对录相带及其有关资料做好存放管理工作，确保正常使用随时协助备查各类案件，未经批准，任何人不得将录像资料外借。</w:t>
      </w:r>
    </w:p>
    <w:p>
      <w:pPr>
        <w:tabs>
          <w:tab w:val="left" w:pos="2307"/>
        </w:tabs>
        <w:spacing w:line="360" w:lineRule="auto"/>
        <w:ind w:firstLine="480" w:firstLineChars="200"/>
        <w:jc w:val="lef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4.4、加强重点部位的监控，遇有特殊情况或嫌疑人及时与所在区域秩序维护护卫人员联系，</w:t>
      </w:r>
      <w:r>
        <w:rPr>
          <w:rFonts w:hint="eastAsia" w:ascii="宋体" w:hAnsi="宋体" w:eastAsia="宋体" w:cs="宋体"/>
          <w:color w:val="auto"/>
          <w:kern w:val="2"/>
          <w:sz w:val="24"/>
          <w:szCs w:val="24"/>
          <w:highlight w:val="none"/>
        </w:rPr>
        <w:t>妥善处理。遇报警，要迅速、准确地按预定程序进行处理。</w:t>
      </w:r>
    </w:p>
    <w:p>
      <w:pPr>
        <w:tabs>
          <w:tab w:val="left" w:pos="2307"/>
        </w:tabs>
        <w:spacing w:line="360" w:lineRule="auto"/>
        <w:ind w:firstLine="480" w:firstLineChars="200"/>
        <w:jc w:val="lef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4.5、值班中禁止擅离职守和会客，确保监控工作安全、有序。</w:t>
      </w:r>
    </w:p>
    <w:p>
      <w:pPr>
        <w:tabs>
          <w:tab w:val="left" w:pos="2307"/>
        </w:tabs>
        <w:spacing w:line="360" w:lineRule="auto"/>
        <w:ind w:firstLine="480"/>
        <w:rPr>
          <w:rFonts w:hint="eastAsia" w:ascii="宋体" w:hAnsi="宋体" w:cs="KaiTi_GB2312"/>
          <w:color w:val="auto"/>
          <w:sz w:val="24"/>
          <w:highlight w:val="none"/>
          <w:lang w:eastAsia="zh-CN"/>
        </w:rPr>
      </w:pPr>
      <w:r>
        <w:rPr>
          <w:rFonts w:hint="eastAsia" w:ascii="宋体" w:hAnsi="宋体" w:cs="KaiTi_GB2312"/>
          <w:color w:val="auto"/>
          <w:sz w:val="24"/>
          <w:highlight w:val="none"/>
          <w:lang w:val="en-US" w:eastAsia="zh-CN"/>
        </w:rPr>
        <w:t>5</w:t>
      </w:r>
      <w:r>
        <w:rPr>
          <w:rFonts w:hint="eastAsia" w:ascii="宋体" w:hAnsi="宋体" w:cs="KaiTi_GB2312"/>
          <w:color w:val="auto"/>
          <w:sz w:val="24"/>
          <w:highlight w:val="none"/>
        </w:rPr>
        <w:t>、群(出)租房管理</w:t>
      </w:r>
      <w:r>
        <w:rPr>
          <w:rFonts w:hint="eastAsia" w:ascii="宋体" w:hAnsi="宋体" w:cs="KaiTi_GB2312"/>
          <w:color w:val="auto"/>
          <w:sz w:val="24"/>
          <w:highlight w:val="none"/>
          <w:lang w:eastAsia="zh-CN"/>
        </w:rPr>
        <w:t>：</w:t>
      </w:r>
    </w:p>
    <w:p>
      <w:pPr>
        <w:tabs>
          <w:tab w:val="left" w:pos="2307"/>
        </w:tabs>
        <w:spacing w:line="360" w:lineRule="auto"/>
        <w:ind w:firstLine="480"/>
        <w:rPr>
          <w:rFonts w:hint="eastAsia" w:ascii="宋体" w:hAnsi="宋体" w:cs="KaiTi_GB2312"/>
          <w:color w:val="auto"/>
          <w:sz w:val="24"/>
          <w:highlight w:val="none"/>
        </w:rPr>
      </w:pPr>
      <w:r>
        <w:rPr>
          <w:rFonts w:hint="eastAsia" w:ascii="宋体" w:hAnsi="宋体" w:cs="KaiTi_GB2312"/>
          <w:color w:val="auto"/>
          <w:sz w:val="24"/>
          <w:highlight w:val="none"/>
        </w:rPr>
        <w:t>配合社区及相关部门群(出)租房管理工作，建立出租屋信息档案，确保数据准确无误;定期检查出租屋安全状况，排查隐患并及时整改;协调处理租户与房东之间的纠纷，维护社区和谐;宣传相关法律法规，提升居民法律意识。</w:t>
      </w:r>
    </w:p>
    <w:p>
      <w:pPr>
        <w:tabs>
          <w:tab w:val="left" w:pos="2307"/>
        </w:tabs>
        <w:spacing w:line="360" w:lineRule="auto"/>
        <w:ind w:firstLine="480" w:firstLineChars="200"/>
        <w:rPr>
          <w:rFonts w:hint="eastAsia" w:ascii="宋体" w:hAnsi="宋体" w:cs="KaiTi_GB2312"/>
          <w:color w:val="auto"/>
          <w:sz w:val="24"/>
          <w:highlight w:val="none"/>
        </w:rPr>
      </w:pPr>
      <w:r>
        <w:rPr>
          <w:rFonts w:hint="eastAsia" w:ascii="宋体" w:hAnsi="宋体" w:cs="KaiTi_GB2312"/>
          <w:color w:val="auto"/>
          <w:sz w:val="24"/>
          <w:highlight w:val="none"/>
          <w:lang w:val="en-US" w:eastAsia="zh-CN"/>
        </w:rPr>
        <w:t>6</w:t>
      </w:r>
      <w:r>
        <w:rPr>
          <w:rFonts w:hint="eastAsia" w:ascii="宋体" w:hAnsi="宋体" w:cs="KaiTi_GB2312"/>
          <w:color w:val="auto"/>
          <w:sz w:val="24"/>
          <w:highlight w:val="none"/>
        </w:rPr>
        <w:t>、档案、资料管理：</w:t>
      </w:r>
    </w:p>
    <w:p>
      <w:pPr>
        <w:tabs>
          <w:tab w:val="left" w:pos="2307"/>
        </w:tabs>
        <w:spacing w:line="360" w:lineRule="auto"/>
        <w:ind w:firstLine="480"/>
        <w:rPr>
          <w:rFonts w:hint="eastAsia" w:ascii="宋体" w:hAnsi="宋体" w:cs="KaiTi_GB2312"/>
          <w:color w:val="auto"/>
          <w:sz w:val="24"/>
          <w:highlight w:val="none"/>
        </w:rPr>
      </w:pPr>
      <w:r>
        <w:rPr>
          <w:rFonts w:hint="eastAsia" w:ascii="宋体" w:hAnsi="宋体" w:cs="KaiTi_GB2312"/>
          <w:color w:val="auto"/>
          <w:sz w:val="24"/>
          <w:highlight w:val="none"/>
        </w:rPr>
        <w:t>加强有关档案和资料的管理，档案和资料管理包括：社区档案、车辆停车位档案、临时停车收费台账、装修管理档案、消防设备设施档案、投诉和意见档案、安全管理记录档案、长效管理档案，人事管理及人员培训档案。要求做到保存完整、管理完善、交接手续完备、检索方便准确。</w:t>
      </w:r>
    </w:p>
    <w:p>
      <w:pPr>
        <w:tabs>
          <w:tab w:val="left" w:pos="2307"/>
        </w:tabs>
        <w:spacing w:line="360" w:lineRule="auto"/>
        <w:ind w:firstLine="482"/>
        <w:rPr>
          <w:rFonts w:hint="eastAsia" w:ascii="宋体" w:hAnsi="宋体" w:cs="KaiTi_GB2312"/>
          <w:b/>
          <w:bCs/>
          <w:color w:val="auto"/>
          <w:sz w:val="24"/>
          <w:highlight w:val="none"/>
        </w:rPr>
      </w:pPr>
      <w:r>
        <w:rPr>
          <w:rFonts w:hint="eastAsia" w:ascii="宋体" w:hAnsi="宋体" w:cs="KaiTi_GB2312"/>
          <w:b/>
          <w:bCs/>
          <w:color w:val="auto"/>
          <w:sz w:val="24"/>
          <w:highlight w:val="none"/>
        </w:rPr>
        <w:t>四、保安服务考核与管理</w:t>
      </w:r>
    </w:p>
    <w:p>
      <w:pPr>
        <w:tabs>
          <w:tab w:val="left" w:pos="2307"/>
        </w:tabs>
        <w:spacing w:line="360" w:lineRule="auto"/>
        <w:ind w:firstLine="480"/>
        <w:rPr>
          <w:rFonts w:hint="eastAsia" w:ascii="宋体" w:hAnsi="宋体" w:cs="KaiTi_GB2312"/>
          <w:color w:val="auto"/>
          <w:sz w:val="24"/>
          <w:highlight w:val="none"/>
        </w:rPr>
      </w:pPr>
      <w:r>
        <w:rPr>
          <w:rFonts w:hint="eastAsia" w:ascii="宋体" w:hAnsi="宋体" w:cs="KaiTi_GB2312"/>
          <w:color w:val="auto"/>
          <w:sz w:val="24"/>
          <w:highlight w:val="none"/>
        </w:rPr>
        <w:t>（一）考核办法</w:t>
      </w:r>
    </w:p>
    <w:p>
      <w:pPr>
        <w:tabs>
          <w:tab w:val="left" w:pos="2307"/>
        </w:tabs>
        <w:spacing w:line="360" w:lineRule="auto"/>
        <w:ind w:firstLine="480"/>
        <w:rPr>
          <w:rFonts w:hint="eastAsia" w:ascii="宋体" w:hAnsi="宋体" w:cs="KaiTi_GB2312"/>
          <w:color w:val="auto"/>
          <w:sz w:val="24"/>
          <w:highlight w:val="none"/>
        </w:rPr>
      </w:pPr>
      <w:r>
        <w:rPr>
          <w:rFonts w:hint="eastAsia" w:ascii="宋体" w:hAnsi="宋体" w:cs="KaiTi_GB2312"/>
          <w:color w:val="auto"/>
          <w:sz w:val="24"/>
          <w:highlight w:val="none"/>
        </w:rPr>
        <w:t>按照《南夏墅社区保安服务</w:t>
      </w:r>
      <w:r>
        <w:rPr>
          <w:rFonts w:ascii="宋体" w:hAnsi="宋体" w:cs="KaiTi_GB2312"/>
          <w:color w:val="auto"/>
          <w:sz w:val="24"/>
          <w:highlight w:val="none"/>
        </w:rPr>
        <w:t>考核细则</w:t>
      </w:r>
      <w:r>
        <w:rPr>
          <w:rFonts w:hint="eastAsia" w:ascii="宋体" w:hAnsi="宋体" w:cs="KaiTi_GB2312"/>
          <w:color w:val="auto"/>
          <w:sz w:val="24"/>
          <w:highlight w:val="none"/>
        </w:rPr>
        <w:t>》进行考核，</w:t>
      </w:r>
      <w:r>
        <w:rPr>
          <w:rFonts w:hint="eastAsia" w:ascii="宋体" w:hAnsi="宋体" w:eastAsia="宋体" w:cs="宋体"/>
          <w:color w:val="auto"/>
          <w:kern w:val="2"/>
          <w:sz w:val="24"/>
          <w:szCs w:val="24"/>
          <w:highlight w:val="none"/>
        </w:rPr>
        <w:t>每月进行月度考核一次</w:t>
      </w:r>
      <w:r>
        <w:rPr>
          <w:rFonts w:hint="eastAsia" w:ascii="宋体" w:hAnsi="宋体" w:eastAsia="宋体" w:cs="宋体"/>
          <w:color w:val="auto"/>
          <w:kern w:val="2"/>
          <w:sz w:val="24"/>
          <w:szCs w:val="24"/>
          <w:highlight w:val="none"/>
        </w:rPr>
        <w:t>，详见《考核细则》，见附件。</w:t>
      </w:r>
    </w:p>
    <w:p>
      <w:pPr>
        <w:tabs>
          <w:tab w:val="left" w:pos="2307"/>
        </w:tabs>
        <w:spacing w:line="360" w:lineRule="auto"/>
        <w:ind w:firstLine="480"/>
        <w:rPr>
          <w:rFonts w:hint="eastAsia" w:ascii="宋体" w:hAnsi="宋体" w:cs="KaiTi_GB2312"/>
          <w:color w:val="auto"/>
          <w:sz w:val="24"/>
          <w:highlight w:val="none"/>
        </w:rPr>
      </w:pPr>
      <w:r>
        <w:rPr>
          <w:rFonts w:hint="eastAsia" w:ascii="宋体" w:hAnsi="宋体" w:cs="KaiTi_GB2312"/>
          <w:color w:val="auto"/>
          <w:sz w:val="24"/>
          <w:highlight w:val="none"/>
        </w:rPr>
        <w:t>（二）奖惩</w:t>
      </w:r>
    </w:p>
    <w:p>
      <w:pPr>
        <w:tabs>
          <w:tab w:val="left" w:pos="2307"/>
        </w:tabs>
        <w:spacing w:line="360" w:lineRule="auto"/>
        <w:ind w:firstLine="480" w:firstLineChars="200"/>
        <w:jc w:val="lef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考核优秀可增加续约的可能性，三次月度考核不合格，委托人有权终止保安合同的履行。</w:t>
      </w:r>
    </w:p>
    <w:p>
      <w:pPr>
        <w:tabs>
          <w:tab w:val="left" w:pos="2307"/>
        </w:tabs>
        <w:spacing w:line="360" w:lineRule="auto"/>
        <w:ind w:firstLine="480"/>
        <w:rPr>
          <w:rFonts w:hint="eastAsia" w:ascii="宋体" w:hAnsi="宋体" w:cs="KaiTi_GB2312"/>
          <w:color w:val="auto"/>
          <w:sz w:val="24"/>
          <w:highlight w:val="none"/>
        </w:rPr>
      </w:pPr>
      <w:r>
        <w:rPr>
          <w:rFonts w:hint="eastAsia" w:ascii="宋体" w:hAnsi="宋体" w:cs="KaiTi_GB2312"/>
          <w:color w:val="auto"/>
          <w:sz w:val="24"/>
          <w:highlight w:val="none"/>
        </w:rPr>
        <w:t>（三）人员稳定</w:t>
      </w:r>
    </w:p>
    <w:p>
      <w:pPr>
        <w:spacing w:line="360" w:lineRule="auto"/>
        <w:ind w:firstLine="480" w:firstLineChars="200"/>
        <w:jc w:val="lef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供应商应按采购文件的承诺将人员配备到位，不可随意更换。若必须更换，需经采购人书面同意，所更换的人员应在经历、资质、能力方面达到或优于原承诺的人员。</w:t>
      </w:r>
    </w:p>
    <w:p>
      <w:pPr>
        <w:spacing w:line="360" w:lineRule="auto"/>
        <w:ind w:firstLine="482" w:firstLineChars="200"/>
        <w:jc w:val="left"/>
        <w:rPr>
          <w:b/>
          <w:color w:val="auto"/>
          <w:sz w:val="24"/>
          <w:highlight w:val="none"/>
        </w:rPr>
      </w:pPr>
      <w:r>
        <w:rPr>
          <w:rFonts w:hint="eastAsia"/>
          <w:b/>
          <w:color w:val="auto"/>
          <w:sz w:val="24"/>
          <w:highlight w:val="none"/>
        </w:rPr>
        <w:t>五、</w:t>
      </w:r>
      <w:r>
        <w:rPr>
          <w:b/>
          <w:color w:val="auto"/>
          <w:sz w:val="24"/>
          <w:highlight w:val="none"/>
        </w:rPr>
        <w:t>费用测算要求</w:t>
      </w:r>
    </w:p>
    <w:p>
      <w:pPr>
        <w:spacing w:line="360" w:lineRule="auto"/>
        <w:ind w:firstLine="480"/>
        <w:jc w:val="left"/>
        <w:rPr>
          <w:bCs/>
          <w:color w:val="auto"/>
          <w:sz w:val="24"/>
          <w:highlight w:val="none"/>
        </w:rPr>
      </w:pPr>
      <w:r>
        <w:rPr>
          <w:bCs/>
          <w:color w:val="auto"/>
          <w:sz w:val="24"/>
          <w:highlight w:val="none"/>
        </w:rPr>
        <w:t>1.总价应包括：员工费用和管理人员费用、离职补偿金、保险、管理费、培训费、各类加班费、中夜班值班费、岗位补贴、高温补贴、员工福利、利润、车辆、设备、工具、消耗品、工会费、各种税费、政策性文件规定及合同明示或暗示的所有风险、责任、义务等各项应有的费用。采购人不接受供应商任何因遗漏报价而发生的费用追加。供应商应考虑合同期内的物价、政策等所有风险因素，在报价时自行预测并纳入总价中。合同期内若涉及本地区最低工资上调，涉及到工资差额、固定岗位工资差额、假日工资差额部分由供应商承担。</w:t>
      </w:r>
      <w:r>
        <w:rPr>
          <w:bCs/>
          <w:color w:val="auto"/>
          <w:sz w:val="24"/>
          <w:highlight w:val="none"/>
        </w:rPr>
        <w:br w:type="textWrapping" w:clear="all"/>
      </w:r>
      <w:r>
        <w:rPr>
          <w:bCs/>
          <w:color w:val="auto"/>
          <w:sz w:val="24"/>
          <w:highlight w:val="none"/>
        </w:rPr>
        <w:t xml:space="preserve">    2.费用测算要求：</w:t>
      </w:r>
      <w:r>
        <w:rPr>
          <w:bCs/>
          <w:color w:val="auto"/>
          <w:sz w:val="24"/>
          <w:highlight w:val="none"/>
        </w:rPr>
        <w:t>带</w:t>
      </w:r>
      <w:r>
        <w:rPr>
          <w:rFonts w:ascii="Segoe UI Symbol" w:hAnsi="Segoe UI Symbol" w:cs="Segoe UI Symbol"/>
          <w:bCs/>
          <w:color w:val="auto"/>
          <w:sz w:val="24"/>
          <w:highlight w:val="none"/>
        </w:rPr>
        <w:t>★</w:t>
      </w:r>
      <w:r>
        <w:rPr>
          <w:bCs/>
          <w:color w:val="auto"/>
          <w:sz w:val="24"/>
          <w:highlight w:val="none"/>
        </w:rPr>
        <w:t>的条款要求投标人必须完全响应，不响应的作为无效响应处理。</w:t>
      </w:r>
      <w:r>
        <w:rPr>
          <w:bCs/>
          <w:color w:val="auto"/>
          <w:sz w:val="24"/>
          <w:highlight w:val="none"/>
        </w:rPr>
        <w:br w:type="textWrapping" w:clear="all"/>
      </w:r>
      <w:r>
        <w:rPr>
          <w:rFonts w:ascii="Segoe UI Symbol" w:hAnsi="Segoe UI Symbol" w:cs="Segoe UI Symbol"/>
          <w:bCs/>
          <w:color w:val="auto"/>
          <w:sz w:val="24"/>
          <w:highlight w:val="none"/>
        </w:rPr>
        <w:t xml:space="preserve">    ★</w:t>
      </w:r>
      <w:r>
        <w:rPr>
          <w:bCs/>
          <w:color w:val="auto"/>
          <w:sz w:val="24"/>
          <w:highlight w:val="none"/>
        </w:rPr>
        <w:t>（1）本项目总配备人数</w:t>
      </w:r>
      <w:r>
        <w:rPr>
          <w:rFonts w:hint="eastAsia"/>
          <w:bCs/>
          <w:color w:val="auto"/>
          <w:sz w:val="24"/>
          <w:highlight w:val="none"/>
          <w:lang w:val="en-US" w:eastAsia="zh-CN"/>
        </w:rPr>
        <w:t>34</w:t>
      </w:r>
      <w:r>
        <w:rPr>
          <w:bCs/>
          <w:color w:val="auto"/>
          <w:sz w:val="24"/>
          <w:highlight w:val="none"/>
        </w:rPr>
        <w:t>人，包括但不限于法定节假日、周末加班，人数安排根据采购人要求进行调整安排。</w:t>
      </w:r>
    </w:p>
    <w:p>
      <w:pPr>
        <w:spacing w:line="360" w:lineRule="auto"/>
        <w:ind w:firstLine="480"/>
        <w:rPr>
          <w:bCs/>
          <w:color w:val="auto"/>
          <w:sz w:val="24"/>
          <w:szCs w:val="24"/>
          <w:highlight w:val="none"/>
        </w:rPr>
      </w:pPr>
      <w:r>
        <w:rPr>
          <w:rFonts w:ascii="Segoe UI Symbol" w:hAnsi="Segoe UI Symbol" w:cs="Segoe UI Symbol"/>
          <w:bCs/>
          <w:color w:val="auto"/>
          <w:sz w:val="24"/>
          <w:highlight w:val="none"/>
        </w:rPr>
        <w:t>★</w:t>
      </w:r>
      <w:r>
        <w:rPr>
          <w:bCs/>
          <w:color w:val="auto"/>
          <w:sz w:val="24"/>
          <w:highlight w:val="none"/>
        </w:rPr>
        <w:t>（2）</w:t>
      </w:r>
      <w:r>
        <w:rPr>
          <w:bCs/>
          <w:color w:val="auto"/>
          <w:sz w:val="24"/>
          <w:szCs w:val="24"/>
          <w:highlight w:val="none"/>
        </w:rPr>
        <w:t>工资不得低于最低工资标准每人每月2</w:t>
      </w:r>
      <w:r>
        <w:rPr>
          <w:rFonts w:hint="eastAsia"/>
          <w:bCs/>
          <w:color w:val="auto"/>
          <w:sz w:val="24"/>
          <w:szCs w:val="24"/>
          <w:highlight w:val="none"/>
        </w:rPr>
        <w:t>49</w:t>
      </w:r>
      <w:r>
        <w:rPr>
          <w:bCs/>
          <w:color w:val="auto"/>
          <w:sz w:val="24"/>
          <w:szCs w:val="24"/>
          <w:highlight w:val="none"/>
        </w:rPr>
        <w:t>0元；社保月缴费基数不得低于4</w:t>
      </w:r>
      <w:r>
        <w:rPr>
          <w:rFonts w:hint="eastAsia"/>
          <w:bCs/>
          <w:color w:val="auto"/>
          <w:sz w:val="24"/>
          <w:szCs w:val="24"/>
          <w:highlight w:val="none"/>
        </w:rPr>
        <w:t>879</w:t>
      </w:r>
      <w:r>
        <w:rPr>
          <w:bCs/>
          <w:color w:val="auto"/>
          <w:sz w:val="24"/>
          <w:szCs w:val="24"/>
          <w:highlight w:val="none"/>
        </w:rPr>
        <w:t>元，社保月缴费比例不低于</w:t>
      </w:r>
      <w:r>
        <w:rPr>
          <w:rFonts w:hint="eastAsia"/>
          <w:bCs/>
          <w:color w:val="auto"/>
          <w:sz w:val="24"/>
          <w:szCs w:val="24"/>
          <w:highlight w:val="none"/>
          <w:lang w:eastAsia="zh-CN"/>
        </w:rPr>
        <w:t>24.7</w:t>
      </w:r>
      <w:r>
        <w:rPr>
          <w:bCs/>
          <w:color w:val="auto"/>
          <w:sz w:val="24"/>
          <w:szCs w:val="24"/>
          <w:highlight w:val="none"/>
        </w:rPr>
        <w:t>%；</w:t>
      </w:r>
      <w:bookmarkStart w:id="824" w:name="OLE_LINK4"/>
      <w:r>
        <w:rPr>
          <w:bCs/>
          <w:color w:val="auto"/>
          <w:sz w:val="24"/>
          <w:szCs w:val="24"/>
          <w:highlight w:val="none"/>
        </w:rPr>
        <w:t>高温费</w:t>
      </w:r>
      <w:bookmarkEnd w:id="824"/>
      <w:r>
        <w:rPr>
          <w:bCs/>
          <w:color w:val="auto"/>
          <w:sz w:val="24"/>
          <w:szCs w:val="24"/>
          <w:highlight w:val="none"/>
        </w:rPr>
        <w:t>按不低于每人每年1200元（6-9月）</w:t>
      </w:r>
      <w:r>
        <w:rPr>
          <w:rFonts w:hint="eastAsia"/>
          <w:bCs/>
          <w:color w:val="auto"/>
          <w:sz w:val="24"/>
          <w:szCs w:val="24"/>
          <w:highlight w:val="none"/>
        </w:rPr>
        <w:t>，</w:t>
      </w:r>
      <w:r>
        <w:rPr>
          <w:rFonts w:hint="eastAsia" w:ascii="宋体" w:hAnsi="宋体" w:eastAsia="宋体" w:cs="宋体"/>
          <w:b/>
          <w:bCs/>
          <w:color w:val="auto"/>
          <w:sz w:val="24"/>
          <w:szCs w:val="24"/>
          <w:highlight w:val="none"/>
          <w:lang w:val="en-US" w:eastAsia="zh-CN"/>
        </w:rPr>
        <w:t>过节费不低于每人每年600元；装备费不得低于每人每年500元；</w:t>
      </w:r>
      <w:r>
        <w:rPr>
          <w:rFonts w:hint="eastAsia"/>
          <w:bCs/>
          <w:color w:val="auto"/>
          <w:sz w:val="24"/>
          <w:szCs w:val="24"/>
          <w:highlight w:val="none"/>
        </w:rPr>
        <w:t>以</w:t>
      </w:r>
      <w:r>
        <w:rPr>
          <w:rFonts w:hint="eastAsia"/>
          <w:bCs/>
          <w:color w:val="auto"/>
          <w:sz w:val="24"/>
          <w:szCs w:val="24"/>
          <w:highlight w:val="none"/>
          <w:lang w:val="en-US" w:eastAsia="zh-CN"/>
        </w:rPr>
        <w:t>34</w:t>
      </w:r>
      <w:r>
        <w:rPr>
          <w:rFonts w:hint="eastAsia"/>
          <w:bCs/>
          <w:color w:val="auto"/>
          <w:sz w:val="24"/>
          <w:szCs w:val="24"/>
          <w:highlight w:val="none"/>
        </w:rPr>
        <w:t>人</w:t>
      </w:r>
      <w:r>
        <w:rPr>
          <w:bCs/>
          <w:color w:val="auto"/>
          <w:sz w:val="24"/>
          <w:szCs w:val="24"/>
          <w:highlight w:val="none"/>
        </w:rPr>
        <w:t>计算；法定节假日加班费不低于每人每年2</w:t>
      </w:r>
      <w:r>
        <w:rPr>
          <w:rFonts w:hint="eastAsia"/>
          <w:bCs/>
          <w:color w:val="auto"/>
          <w:sz w:val="24"/>
          <w:szCs w:val="24"/>
          <w:highlight w:val="none"/>
        </w:rPr>
        <w:t>490</w:t>
      </w:r>
      <w:r>
        <w:rPr>
          <w:bCs/>
          <w:color w:val="auto"/>
          <w:sz w:val="24"/>
          <w:szCs w:val="24"/>
          <w:highlight w:val="none"/>
        </w:rPr>
        <w:t>/21.75*3*</w:t>
      </w:r>
      <w:r>
        <w:rPr>
          <w:rFonts w:hint="eastAsia"/>
          <w:bCs/>
          <w:color w:val="auto"/>
          <w:sz w:val="24"/>
          <w:szCs w:val="24"/>
          <w:highlight w:val="none"/>
        </w:rPr>
        <w:t>13，以</w:t>
      </w:r>
      <w:r>
        <w:rPr>
          <w:rFonts w:hint="eastAsia"/>
          <w:bCs/>
          <w:color w:val="auto"/>
          <w:sz w:val="24"/>
          <w:szCs w:val="24"/>
          <w:highlight w:val="none"/>
          <w:lang w:val="en-US" w:eastAsia="zh-CN"/>
        </w:rPr>
        <w:t>33</w:t>
      </w:r>
      <w:r>
        <w:rPr>
          <w:rFonts w:hint="eastAsia"/>
          <w:bCs/>
          <w:color w:val="auto"/>
          <w:sz w:val="24"/>
          <w:szCs w:val="24"/>
          <w:highlight w:val="none"/>
        </w:rPr>
        <w:t>人计算</w:t>
      </w:r>
      <w:r>
        <w:rPr>
          <w:bCs/>
          <w:color w:val="auto"/>
          <w:sz w:val="24"/>
          <w:szCs w:val="24"/>
          <w:highlight w:val="none"/>
        </w:rPr>
        <w:t>。</w:t>
      </w:r>
      <w:r>
        <w:rPr>
          <w:rFonts w:hint="eastAsia" w:ascii="宋体" w:hAnsi="宋体"/>
          <w:b/>
          <w:bCs/>
          <w:color w:val="auto"/>
          <w:sz w:val="24"/>
          <w:szCs w:val="24"/>
          <w:highlight w:val="none"/>
        </w:rPr>
        <w:t>税率不低于3%。</w:t>
      </w:r>
    </w:p>
    <w:p>
      <w:pPr>
        <w:spacing w:line="360" w:lineRule="auto"/>
        <w:ind w:firstLine="480"/>
        <w:rPr>
          <w:rFonts w:hint="eastAsia" w:eastAsia="宋体"/>
          <w:bCs/>
          <w:color w:val="auto"/>
          <w:sz w:val="24"/>
          <w:highlight w:val="none"/>
          <w:lang w:eastAsia="zh-CN"/>
        </w:rPr>
      </w:pPr>
      <w:r>
        <w:rPr>
          <w:rFonts w:ascii="Segoe UI Symbol" w:hAnsi="Segoe UI Symbol" w:cs="Segoe UI Symbol"/>
          <w:bCs/>
          <w:color w:val="auto"/>
          <w:sz w:val="24"/>
          <w:szCs w:val="24"/>
          <w:highlight w:val="none"/>
        </w:rPr>
        <w:t>★</w:t>
      </w:r>
      <w:r>
        <w:rPr>
          <w:bCs/>
          <w:color w:val="auto"/>
          <w:sz w:val="24"/>
          <w:szCs w:val="24"/>
          <w:highlight w:val="none"/>
        </w:rPr>
        <w:t>（3）</w:t>
      </w:r>
      <w:r>
        <w:rPr>
          <w:rFonts w:hint="eastAsia" w:ascii="宋体" w:hAnsi="宋体" w:cs="宋体"/>
          <w:bCs/>
          <w:color w:val="auto"/>
          <w:kern w:val="2"/>
          <w:sz w:val="24"/>
          <w:szCs w:val="24"/>
          <w:highlight w:val="none"/>
          <w:lang w:eastAsia="zh-CN"/>
        </w:rPr>
        <w:t>报价时必须核算企业为本项目所有员工缴纳职工社会保险的费用。未核算入报价的，视为无效报价。若工作中发现有浪费人工和人工不足现象，采购人有权调整增减，中标人必须无条件服从，费用按照成交单价测算标准与实际派驻人员按实结算。</w:t>
      </w:r>
    </w:p>
    <w:p>
      <w:pPr>
        <w:spacing w:line="360" w:lineRule="auto"/>
        <w:ind w:firstLine="480"/>
        <w:rPr>
          <w:rFonts w:hint="eastAsia" w:eastAsia="宋体"/>
          <w:bCs/>
          <w:color w:val="auto"/>
          <w:sz w:val="24"/>
          <w:highlight w:val="none"/>
          <w:lang w:eastAsia="zh-CN"/>
        </w:rPr>
      </w:pPr>
      <w:r>
        <w:rPr>
          <w:bCs/>
          <w:color w:val="auto"/>
          <w:sz w:val="24"/>
          <w:highlight w:val="none"/>
        </w:rPr>
        <w:t>（4）</w:t>
      </w:r>
      <w:r>
        <w:rPr>
          <w:rFonts w:hint="eastAsia"/>
          <w:bCs/>
          <w:color w:val="auto"/>
          <w:sz w:val="24"/>
          <w:highlight w:val="none"/>
          <w:lang w:eastAsia="zh-CN"/>
        </w:rPr>
        <w:t>企业费用包括福利、服装、培训、管理、利润、办公费、岗位补贴、通讯费、工会会费、政策风险、物价风险等一切其他费用。</w:t>
      </w:r>
    </w:p>
    <w:p>
      <w:pPr>
        <w:pStyle w:val="2"/>
        <w:rPr>
          <w:rFonts w:hint="eastAsia"/>
          <w:color w:val="auto"/>
          <w:highlight w:val="none"/>
        </w:rPr>
      </w:pPr>
    </w:p>
    <w:p>
      <w:pPr>
        <w:pStyle w:val="177"/>
        <w:widowControl/>
        <w:ind w:firstLine="723"/>
        <w:jc w:val="center"/>
        <w:rPr>
          <w:rFonts w:hint="eastAsia" w:ascii="宋体" w:hAnsi="宋体" w:eastAsia="宋体"/>
          <w:color w:val="auto"/>
          <w:sz w:val="30"/>
          <w:szCs w:val="30"/>
          <w:highlight w:val="none"/>
        </w:rPr>
      </w:pPr>
      <w:r>
        <w:rPr>
          <w:rFonts w:hint="eastAsia" w:ascii="宋体" w:hAnsi="宋体" w:eastAsia="宋体"/>
          <w:color w:val="auto"/>
          <w:sz w:val="30"/>
          <w:szCs w:val="30"/>
          <w:highlight w:val="none"/>
          <w:shd w:val="clear" w:color="auto" w:fill="FFFFFF"/>
          <w:lang w:val="en-US" w:eastAsia="zh-CN"/>
        </w:rPr>
        <w:t>附件：</w:t>
      </w:r>
      <w:r>
        <w:rPr>
          <w:rFonts w:hint="eastAsia" w:ascii="宋体" w:hAnsi="宋体" w:eastAsia="宋体"/>
          <w:color w:val="auto"/>
          <w:sz w:val="30"/>
          <w:szCs w:val="30"/>
          <w:highlight w:val="none"/>
          <w:shd w:val="clear" w:color="auto" w:fill="FFFFFF"/>
        </w:rPr>
        <w:t>南夏墅社区保安服务</w:t>
      </w:r>
      <w:r>
        <w:rPr>
          <w:rFonts w:ascii="宋体" w:hAnsi="宋体" w:eastAsia="宋体"/>
          <w:color w:val="auto"/>
          <w:sz w:val="30"/>
          <w:szCs w:val="30"/>
          <w:highlight w:val="none"/>
          <w:shd w:val="clear" w:color="auto" w:fill="FFFFFF"/>
        </w:rPr>
        <w:t>考核细则</w:t>
      </w:r>
    </w:p>
    <w:p>
      <w:pPr>
        <w:tabs>
          <w:tab w:val="left" w:pos="2307"/>
        </w:tabs>
        <w:spacing w:line="360" w:lineRule="auto"/>
        <w:ind w:firstLine="480" w:firstLineChars="200"/>
        <w:jc w:val="left"/>
        <w:rPr>
          <w:rFonts w:hint="default" w:ascii="宋体" w:hAnsi="宋体" w:cs="楷体_GB2312"/>
          <w:color w:val="auto"/>
          <w:kern w:val="2"/>
          <w:sz w:val="24"/>
          <w:szCs w:val="20"/>
          <w:highlight w:val="none"/>
        </w:rPr>
      </w:pPr>
      <w:r>
        <w:rPr>
          <w:rFonts w:hint="eastAsia" w:ascii="宋体" w:hAnsi="宋体" w:cs="楷体_GB2312"/>
          <w:color w:val="auto"/>
          <w:kern w:val="2"/>
          <w:sz w:val="24"/>
          <w:szCs w:val="20"/>
          <w:highlight w:val="none"/>
        </w:rPr>
        <w:t>为进一步强化小区保安队伍的管理机制，加大对保安队员的考核力度，不断提高保安服务质量和服务水平，以确保各项工作的顺利进行，结合小区保安服务的特点、任务、职责，</w:t>
      </w:r>
      <w:r>
        <w:rPr>
          <w:rFonts w:hint="eastAsia" w:ascii="宋体" w:hAnsi="宋体" w:cs="楷体_GB2312"/>
          <w:color w:val="auto"/>
          <w:kern w:val="2"/>
          <w:sz w:val="24"/>
          <w:szCs w:val="20"/>
          <w:highlight w:val="none"/>
        </w:rPr>
        <w:t>特制定以下保安服务考核细则。</w:t>
      </w:r>
    </w:p>
    <w:p>
      <w:pPr>
        <w:tabs>
          <w:tab w:val="left" w:pos="2307"/>
        </w:tabs>
        <w:spacing w:line="360" w:lineRule="auto"/>
        <w:ind w:firstLine="480" w:firstLineChars="200"/>
        <w:jc w:val="left"/>
        <w:rPr>
          <w:rFonts w:hint="default" w:ascii="宋体" w:hAnsi="宋体" w:cs="楷体_GB2312"/>
          <w:color w:val="auto"/>
          <w:kern w:val="2"/>
          <w:sz w:val="24"/>
          <w:szCs w:val="20"/>
          <w:highlight w:val="none"/>
        </w:rPr>
      </w:pPr>
      <w:r>
        <w:rPr>
          <w:rFonts w:hint="eastAsia" w:ascii="宋体" w:hAnsi="宋体" w:cs="楷体_GB2312"/>
          <w:color w:val="auto"/>
          <w:kern w:val="2"/>
          <w:sz w:val="24"/>
          <w:szCs w:val="20"/>
          <w:highlight w:val="none"/>
        </w:rPr>
        <w:t>一、考核办法及操作程序</w:t>
      </w:r>
    </w:p>
    <w:p>
      <w:pPr>
        <w:tabs>
          <w:tab w:val="left" w:pos="2307"/>
        </w:tabs>
        <w:spacing w:line="360" w:lineRule="auto"/>
        <w:ind w:firstLine="480" w:firstLineChars="200"/>
        <w:jc w:val="left"/>
        <w:rPr>
          <w:rFonts w:hint="default" w:ascii="宋体" w:hAnsi="宋体" w:cs="楷体_GB2312"/>
          <w:color w:val="auto"/>
          <w:kern w:val="2"/>
          <w:sz w:val="24"/>
          <w:szCs w:val="20"/>
          <w:highlight w:val="none"/>
        </w:rPr>
      </w:pPr>
      <w:r>
        <w:rPr>
          <w:rFonts w:hint="eastAsia" w:ascii="宋体" w:hAnsi="宋体" w:cs="楷体_GB2312"/>
          <w:color w:val="auto"/>
          <w:kern w:val="2"/>
          <w:sz w:val="24"/>
          <w:szCs w:val="20"/>
          <w:highlight w:val="none"/>
        </w:rPr>
        <w:t>1、由社区负责考评，以月为单位进行考评，将每月考评结果由社区反馈给保安公司，分析具体存在问题，研究落实整改措施。</w:t>
      </w:r>
    </w:p>
    <w:p>
      <w:pPr>
        <w:tabs>
          <w:tab w:val="left" w:pos="2307"/>
        </w:tabs>
        <w:spacing w:line="360" w:lineRule="auto"/>
        <w:ind w:firstLine="480" w:firstLineChars="200"/>
        <w:jc w:val="left"/>
        <w:rPr>
          <w:rFonts w:hint="eastAsia" w:ascii="宋体" w:hAnsi="宋体" w:cs="楷体_GB2312"/>
          <w:color w:val="auto"/>
          <w:kern w:val="2"/>
          <w:sz w:val="24"/>
          <w:szCs w:val="20"/>
          <w:highlight w:val="none"/>
        </w:rPr>
      </w:pPr>
      <w:r>
        <w:rPr>
          <w:rFonts w:hint="eastAsia" w:ascii="宋体" w:hAnsi="宋体" w:cs="楷体_GB2312"/>
          <w:color w:val="auto"/>
          <w:kern w:val="2"/>
          <w:sz w:val="24"/>
          <w:szCs w:val="20"/>
          <w:highlight w:val="none"/>
        </w:rPr>
        <w:t>2、采取百分制考核办法，考评结果与保安服务费结算挂钩，以月为单位进行。每月得分95分以上（含95分）为考评达标，不扣款；95分以下扣500元/分，相应费用在保安服务费结算时扣除，相应计算出每月保安服务费用。</w:t>
      </w:r>
    </w:p>
    <w:p>
      <w:pPr>
        <w:pStyle w:val="2"/>
        <w:spacing w:line="360" w:lineRule="auto"/>
        <w:ind w:firstLine="480" w:firstLineChars="200"/>
        <w:rPr>
          <w:rFonts w:hint="default" w:ascii="宋体" w:hAnsi="宋体" w:eastAsia="宋体" w:cs="楷体_GB2312"/>
          <w:color w:val="auto"/>
          <w:kern w:val="2"/>
          <w:sz w:val="24"/>
          <w:szCs w:val="20"/>
          <w:highlight w:val="none"/>
          <w:lang w:val="en-US" w:eastAsia="zh-CN" w:bidi="ar-SA"/>
        </w:rPr>
      </w:pPr>
      <w:r>
        <w:rPr>
          <w:rFonts w:hint="default" w:ascii="宋体" w:hAnsi="宋体" w:eastAsia="宋体" w:cs="楷体_GB2312"/>
          <w:color w:val="auto"/>
          <w:kern w:val="2"/>
          <w:sz w:val="24"/>
          <w:szCs w:val="20"/>
          <w:highlight w:val="none"/>
          <w:lang w:val="en-US" w:eastAsia="zh-CN" w:bidi="ar-SA"/>
        </w:rPr>
        <w:t>3、每年评分 85 分以上(含 85 分)视为合格，续签下一年合同。</w:t>
      </w:r>
    </w:p>
    <w:p>
      <w:pPr>
        <w:tabs>
          <w:tab w:val="left" w:pos="2307"/>
        </w:tabs>
        <w:spacing w:line="360" w:lineRule="auto"/>
        <w:ind w:firstLine="480" w:firstLineChars="200"/>
        <w:jc w:val="left"/>
        <w:rPr>
          <w:rFonts w:hint="default" w:ascii="宋体" w:hAnsi="宋体" w:cs="楷体_GB2312"/>
          <w:color w:val="auto"/>
          <w:kern w:val="2"/>
          <w:sz w:val="24"/>
          <w:szCs w:val="20"/>
          <w:highlight w:val="none"/>
        </w:rPr>
      </w:pPr>
      <w:r>
        <w:rPr>
          <w:rFonts w:hint="eastAsia" w:ascii="宋体" w:hAnsi="宋体" w:cs="楷体_GB2312"/>
          <w:color w:val="auto"/>
          <w:kern w:val="2"/>
          <w:sz w:val="24"/>
          <w:szCs w:val="20"/>
          <w:highlight w:val="none"/>
        </w:rPr>
        <w:t>二、考核内容及扣分标准。</w:t>
      </w:r>
    </w:p>
    <w:p>
      <w:pPr>
        <w:tabs>
          <w:tab w:val="left" w:pos="2307"/>
        </w:tabs>
        <w:spacing w:line="360" w:lineRule="auto"/>
        <w:ind w:firstLine="480" w:firstLineChars="200"/>
        <w:jc w:val="left"/>
        <w:rPr>
          <w:rFonts w:hint="default" w:ascii="宋体" w:hAnsi="宋体" w:cs="楷体_GB2312"/>
          <w:color w:val="auto"/>
          <w:kern w:val="2"/>
          <w:sz w:val="24"/>
          <w:szCs w:val="20"/>
          <w:highlight w:val="none"/>
        </w:rPr>
      </w:pPr>
      <w:r>
        <w:rPr>
          <w:rFonts w:hint="eastAsia" w:ascii="宋体" w:hAnsi="宋体" w:cs="楷体_GB2312"/>
          <w:color w:val="auto"/>
          <w:kern w:val="2"/>
          <w:sz w:val="24"/>
          <w:szCs w:val="20"/>
          <w:highlight w:val="none"/>
        </w:rPr>
        <w:t>1、上岗时佩戴统一标志，按规定着装，仪容仪表端庄整洁，文明值勤，按时立岗，不做到位的（扣0.2分/次）。</w:t>
      </w:r>
    </w:p>
    <w:p>
      <w:pPr>
        <w:tabs>
          <w:tab w:val="left" w:pos="2307"/>
        </w:tabs>
        <w:spacing w:line="360" w:lineRule="auto"/>
        <w:ind w:firstLine="480" w:firstLineChars="200"/>
        <w:jc w:val="left"/>
        <w:rPr>
          <w:rFonts w:hint="default" w:ascii="宋体" w:hAnsi="宋体" w:cs="楷体_GB2312"/>
          <w:color w:val="auto"/>
          <w:kern w:val="2"/>
          <w:sz w:val="24"/>
          <w:szCs w:val="20"/>
          <w:highlight w:val="none"/>
        </w:rPr>
      </w:pPr>
      <w:r>
        <w:rPr>
          <w:rFonts w:hint="eastAsia" w:ascii="宋体" w:hAnsi="宋体" w:cs="楷体_GB2312"/>
          <w:color w:val="auto"/>
          <w:kern w:val="2"/>
          <w:sz w:val="24"/>
          <w:szCs w:val="20"/>
          <w:highlight w:val="none"/>
        </w:rPr>
        <w:t>2、执勤室物品摆放不</w:t>
      </w:r>
      <w:r>
        <w:rPr>
          <w:rFonts w:hint="eastAsia" w:ascii="宋体" w:hAnsi="宋体" w:cs="楷体_GB2312"/>
          <w:color w:val="auto"/>
          <w:kern w:val="2"/>
          <w:sz w:val="24"/>
          <w:szCs w:val="20"/>
          <w:highlight w:val="none"/>
        </w:rPr>
        <w:t>整齐，有杂物，窗户玻璃有积尘，执勤室无关人员逗留的，（扣0.2分/次）；</w:t>
      </w:r>
    </w:p>
    <w:p>
      <w:pPr>
        <w:tabs>
          <w:tab w:val="left" w:pos="2307"/>
        </w:tabs>
        <w:spacing w:line="360" w:lineRule="auto"/>
        <w:ind w:firstLine="480" w:firstLineChars="200"/>
        <w:jc w:val="left"/>
        <w:rPr>
          <w:rFonts w:hint="default" w:ascii="宋体" w:hAnsi="宋体" w:cs="楷体_GB2312"/>
          <w:color w:val="auto"/>
          <w:kern w:val="2"/>
          <w:sz w:val="24"/>
          <w:szCs w:val="20"/>
          <w:highlight w:val="none"/>
        </w:rPr>
      </w:pPr>
      <w:r>
        <w:rPr>
          <w:rFonts w:hint="eastAsia" w:ascii="宋体" w:hAnsi="宋体" w:cs="楷体_GB2312"/>
          <w:color w:val="auto"/>
          <w:kern w:val="2"/>
          <w:sz w:val="24"/>
          <w:szCs w:val="20"/>
          <w:highlight w:val="none"/>
        </w:rPr>
        <w:t>3、做好门岗识别系统、倒杆、对讲机、电梯通话设备的管理工作，如有损坏，查不出原因的，其损失费用有保安公司承担并（扣0.5分/次），电梯通话设备损坏未处理的（扣1分/次）。</w:t>
      </w:r>
    </w:p>
    <w:p>
      <w:pPr>
        <w:tabs>
          <w:tab w:val="left" w:pos="2307"/>
        </w:tabs>
        <w:spacing w:line="360" w:lineRule="auto"/>
        <w:ind w:firstLine="480" w:firstLineChars="200"/>
        <w:jc w:val="left"/>
        <w:rPr>
          <w:rFonts w:hint="default" w:ascii="宋体" w:hAnsi="宋体" w:cs="楷体_GB2312"/>
          <w:color w:val="auto"/>
          <w:kern w:val="2"/>
          <w:sz w:val="24"/>
          <w:szCs w:val="20"/>
          <w:highlight w:val="none"/>
        </w:rPr>
      </w:pPr>
      <w:r>
        <w:rPr>
          <w:rFonts w:hint="eastAsia" w:ascii="宋体" w:hAnsi="宋体" w:cs="楷体_GB2312"/>
          <w:color w:val="auto"/>
          <w:kern w:val="2"/>
          <w:sz w:val="24"/>
          <w:szCs w:val="20"/>
          <w:highlight w:val="none"/>
        </w:rPr>
        <w:t>4、做好进出车辆的管理登记工作，禁止非允许的工程车、大货车、危险品运输车等进入小</w:t>
      </w:r>
      <w:r>
        <w:rPr>
          <w:rFonts w:hint="eastAsia" w:ascii="宋体" w:hAnsi="宋体" w:cs="楷体_GB2312"/>
          <w:color w:val="auto"/>
          <w:kern w:val="2"/>
          <w:sz w:val="24"/>
          <w:szCs w:val="20"/>
          <w:highlight w:val="none"/>
        </w:rPr>
        <w:t>区并过夜停放，对门口车辆进行疏导，保持出入口有序、畅通。未按规定做到的（扣0.5分/次）。</w:t>
      </w:r>
    </w:p>
    <w:p>
      <w:pPr>
        <w:tabs>
          <w:tab w:val="left" w:pos="2307"/>
        </w:tabs>
        <w:spacing w:line="360" w:lineRule="auto"/>
        <w:ind w:firstLine="480" w:firstLineChars="200"/>
        <w:jc w:val="left"/>
        <w:rPr>
          <w:rFonts w:hint="default" w:ascii="宋体" w:hAnsi="宋体" w:cs="楷体_GB2312"/>
          <w:color w:val="auto"/>
          <w:kern w:val="2"/>
          <w:sz w:val="24"/>
          <w:szCs w:val="20"/>
          <w:highlight w:val="none"/>
        </w:rPr>
      </w:pPr>
      <w:r>
        <w:rPr>
          <w:rFonts w:hint="eastAsia" w:ascii="宋体" w:hAnsi="宋体" w:cs="楷体_GB2312"/>
          <w:color w:val="auto"/>
          <w:kern w:val="2"/>
          <w:sz w:val="24"/>
          <w:szCs w:val="20"/>
          <w:highlight w:val="none"/>
        </w:rPr>
        <w:t>5、做好出入小区、停车位车辆的管理、收费工作，保证高层单元门口、主干道、转弯道、电动车停放点、车位线等车辆按指定地点停放并进行管理，未做到位或弄虚作假的（扣0.5分/次）。</w:t>
      </w:r>
    </w:p>
    <w:p>
      <w:pPr>
        <w:tabs>
          <w:tab w:val="left" w:pos="2307"/>
        </w:tabs>
        <w:spacing w:line="360" w:lineRule="auto"/>
        <w:ind w:firstLine="480" w:firstLineChars="200"/>
        <w:jc w:val="left"/>
        <w:rPr>
          <w:rFonts w:hint="default" w:ascii="宋体" w:hAnsi="宋体" w:cs="楷体_GB2312"/>
          <w:color w:val="auto"/>
          <w:kern w:val="2"/>
          <w:sz w:val="24"/>
          <w:szCs w:val="20"/>
          <w:highlight w:val="none"/>
        </w:rPr>
      </w:pPr>
      <w:r>
        <w:rPr>
          <w:rFonts w:hint="eastAsia" w:ascii="宋体" w:hAnsi="宋体" w:cs="楷体_GB2312"/>
          <w:color w:val="auto"/>
          <w:kern w:val="2"/>
          <w:sz w:val="24"/>
          <w:szCs w:val="20"/>
          <w:highlight w:val="none"/>
        </w:rPr>
        <w:t>6、未经允许门岗禁止那些到小区内经营、乱设摊、搞宣传活动、收废品、散发广告的进入，门岗重点对车辆上的煤气瓶进行管控和询问。</w:t>
      </w:r>
      <w:r>
        <w:rPr>
          <w:rFonts w:hint="eastAsia" w:ascii="宋体" w:hAnsi="宋体" w:cs="楷体_GB2312"/>
          <w:color w:val="auto"/>
          <w:kern w:val="2"/>
          <w:sz w:val="24"/>
          <w:szCs w:val="20"/>
          <w:highlight w:val="none"/>
        </w:rPr>
        <w:t>巡逻队员及时做好劝阻、取缔工作。未做到（扣0.3分/次）。</w:t>
      </w:r>
    </w:p>
    <w:p>
      <w:pPr>
        <w:tabs>
          <w:tab w:val="left" w:pos="2307"/>
        </w:tabs>
        <w:spacing w:line="360" w:lineRule="auto"/>
        <w:ind w:firstLine="480" w:firstLineChars="200"/>
        <w:jc w:val="left"/>
        <w:rPr>
          <w:rFonts w:hint="default" w:ascii="宋体" w:hAnsi="宋体" w:cs="楷体_GB2312"/>
          <w:color w:val="auto"/>
          <w:kern w:val="2"/>
          <w:sz w:val="24"/>
          <w:szCs w:val="20"/>
          <w:highlight w:val="none"/>
        </w:rPr>
      </w:pPr>
      <w:r>
        <w:rPr>
          <w:rFonts w:hint="eastAsia" w:ascii="宋体" w:hAnsi="宋体" w:cs="楷体_GB2312"/>
          <w:color w:val="auto"/>
          <w:kern w:val="2"/>
          <w:sz w:val="24"/>
          <w:szCs w:val="20"/>
          <w:highlight w:val="none"/>
        </w:rPr>
        <w:t>7、严禁酒后上班，当班期间喝酒（扣1分/次），并予以辞退。</w:t>
      </w:r>
    </w:p>
    <w:p>
      <w:pPr>
        <w:tabs>
          <w:tab w:val="left" w:pos="2307"/>
        </w:tabs>
        <w:spacing w:line="360" w:lineRule="auto"/>
        <w:ind w:firstLine="480" w:firstLineChars="200"/>
        <w:jc w:val="left"/>
        <w:rPr>
          <w:rFonts w:hint="default" w:ascii="宋体" w:hAnsi="宋体" w:cs="楷体_GB2312"/>
          <w:color w:val="auto"/>
          <w:kern w:val="2"/>
          <w:sz w:val="24"/>
          <w:szCs w:val="20"/>
          <w:highlight w:val="none"/>
        </w:rPr>
      </w:pPr>
      <w:r>
        <w:rPr>
          <w:rFonts w:hint="eastAsia" w:ascii="宋体" w:hAnsi="宋体" w:cs="楷体_GB2312"/>
          <w:color w:val="auto"/>
          <w:kern w:val="2"/>
          <w:sz w:val="24"/>
          <w:szCs w:val="20"/>
          <w:highlight w:val="none"/>
        </w:rPr>
        <w:t>8、不按规定时间上下班，有迟到早退的，随意脱岗办私事的、无故旷工的、上班带小孩的（扣0.8分/次），累积三次以上者予以辞退。</w:t>
      </w:r>
    </w:p>
    <w:p>
      <w:pPr>
        <w:tabs>
          <w:tab w:val="left" w:pos="2307"/>
        </w:tabs>
        <w:spacing w:line="360" w:lineRule="auto"/>
        <w:ind w:firstLine="480" w:firstLineChars="200"/>
        <w:jc w:val="left"/>
        <w:rPr>
          <w:rFonts w:hint="default" w:ascii="宋体" w:hAnsi="宋体" w:cs="楷体_GB2312"/>
          <w:color w:val="auto"/>
          <w:kern w:val="2"/>
          <w:sz w:val="24"/>
          <w:szCs w:val="20"/>
          <w:highlight w:val="none"/>
        </w:rPr>
      </w:pPr>
      <w:r>
        <w:rPr>
          <w:rFonts w:hint="eastAsia" w:ascii="宋体" w:hAnsi="宋体" w:cs="楷体_GB2312"/>
          <w:color w:val="auto"/>
          <w:kern w:val="2"/>
          <w:sz w:val="24"/>
          <w:szCs w:val="20"/>
          <w:highlight w:val="none"/>
        </w:rPr>
        <w:t>9、当班期间串岗、打瞌睡、睡觉的（扣0.8分/次），累积三次以上者予以辞退。</w:t>
      </w:r>
    </w:p>
    <w:p>
      <w:pPr>
        <w:tabs>
          <w:tab w:val="left" w:pos="2307"/>
        </w:tabs>
        <w:spacing w:line="360" w:lineRule="auto"/>
        <w:ind w:firstLine="480" w:firstLineChars="200"/>
        <w:jc w:val="left"/>
        <w:rPr>
          <w:rFonts w:hint="default" w:ascii="宋体" w:hAnsi="宋体" w:cs="楷体_GB2312"/>
          <w:color w:val="auto"/>
          <w:kern w:val="2"/>
          <w:sz w:val="24"/>
          <w:szCs w:val="20"/>
          <w:highlight w:val="none"/>
        </w:rPr>
      </w:pPr>
      <w:r>
        <w:rPr>
          <w:rFonts w:hint="eastAsia" w:ascii="宋体" w:hAnsi="宋体" w:cs="楷体_GB2312"/>
          <w:color w:val="auto"/>
          <w:kern w:val="2"/>
          <w:sz w:val="24"/>
          <w:szCs w:val="20"/>
          <w:highlight w:val="none"/>
        </w:rPr>
        <w:t>10、交接班记录簿不按规定认真填写，乱画字迹不工整（扣0.2分/次）。</w:t>
      </w:r>
    </w:p>
    <w:p>
      <w:pPr>
        <w:tabs>
          <w:tab w:val="left" w:pos="2307"/>
        </w:tabs>
        <w:spacing w:line="360" w:lineRule="auto"/>
        <w:ind w:firstLine="480" w:firstLineChars="200"/>
        <w:jc w:val="left"/>
        <w:rPr>
          <w:rFonts w:hint="default" w:ascii="宋体" w:hAnsi="宋体" w:cs="楷体_GB2312"/>
          <w:color w:val="auto"/>
          <w:kern w:val="2"/>
          <w:sz w:val="24"/>
          <w:szCs w:val="20"/>
          <w:highlight w:val="none"/>
        </w:rPr>
      </w:pPr>
      <w:r>
        <w:rPr>
          <w:rFonts w:hint="eastAsia" w:ascii="宋体" w:hAnsi="宋体" w:cs="楷体_GB2312"/>
          <w:color w:val="auto"/>
          <w:kern w:val="2"/>
          <w:sz w:val="24"/>
          <w:szCs w:val="20"/>
          <w:highlight w:val="none"/>
        </w:rPr>
        <w:t>11、当班期间严禁看小电视、听收音机、玩弄手机，晚上值勤门岗不开灯的（扣0.2分/次）。</w:t>
      </w:r>
    </w:p>
    <w:p>
      <w:pPr>
        <w:tabs>
          <w:tab w:val="left" w:pos="2307"/>
        </w:tabs>
        <w:spacing w:line="360" w:lineRule="auto"/>
        <w:ind w:firstLine="480" w:firstLineChars="200"/>
        <w:jc w:val="left"/>
        <w:rPr>
          <w:rFonts w:hint="default" w:ascii="宋体" w:hAnsi="宋体" w:cs="楷体_GB2312"/>
          <w:color w:val="auto"/>
          <w:kern w:val="2"/>
          <w:sz w:val="24"/>
          <w:szCs w:val="20"/>
          <w:highlight w:val="none"/>
        </w:rPr>
      </w:pPr>
      <w:r>
        <w:rPr>
          <w:rFonts w:hint="eastAsia" w:ascii="宋体" w:hAnsi="宋体" w:cs="楷体_GB2312"/>
          <w:color w:val="auto"/>
          <w:kern w:val="2"/>
          <w:sz w:val="24"/>
          <w:szCs w:val="20"/>
          <w:highlight w:val="none"/>
        </w:rPr>
        <w:t>12、门岗周围卫生脏、乱、差未及时清扫的；门岗出入口乱停各种车辆未及时阻止的；门岗周围租房信息乱吊挂、乱张贴未及时清理的；门岗周围有乱设摊未及时阻止的；发现一例（扣0.3分）。</w:t>
      </w:r>
    </w:p>
    <w:p>
      <w:pPr>
        <w:tabs>
          <w:tab w:val="left" w:pos="2307"/>
        </w:tabs>
        <w:spacing w:line="360" w:lineRule="auto"/>
        <w:ind w:firstLine="480" w:firstLineChars="200"/>
        <w:jc w:val="left"/>
        <w:rPr>
          <w:rFonts w:hint="default" w:ascii="宋体" w:hAnsi="宋体" w:cs="楷体_GB2312"/>
          <w:color w:val="auto"/>
          <w:kern w:val="2"/>
          <w:sz w:val="24"/>
          <w:szCs w:val="20"/>
          <w:highlight w:val="none"/>
        </w:rPr>
      </w:pPr>
      <w:r>
        <w:rPr>
          <w:rFonts w:hint="eastAsia" w:ascii="宋体" w:hAnsi="宋体" w:cs="楷体_GB2312"/>
          <w:color w:val="auto"/>
          <w:kern w:val="2"/>
          <w:sz w:val="24"/>
          <w:szCs w:val="20"/>
          <w:highlight w:val="none"/>
        </w:rPr>
        <w:t>13、在保安服务中，不按规定进行文明服务，居民有反映投诉的（扣0.5分/次）。</w:t>
      </w:r>
    </w:p>
    <w:p>
      <w:pPr>
        <w:tabs>
          <w:tab w:val="left" w:pos="2307"/>
        </w:tabs>
        <w:spacing w:line="360" w:lineRule="auto"/>
        <w:ind w:firstLine="480" w:firstLineChars="200"/>
        <w:jc w:val="left"/>
        <w:rPr>
          <w:rFonts w:hint="default" w:ascii="宋体" w:hAnsi="宋体" w:cs="楷体_GB2312"/>
          <w:color w:val="auto"/>
          <w:kern w:val="2"/>
          <w:sz w:val="24"/>
          <w:szCs w:val="20"/>
          <w:highlight w:val="none"/>
        </w:rPr>
      </w:pPr>
      <w:r>
        <w:rPr>
          <w:rFonts w:hint="eastAsia" w:ascii="宋体" w:hAnsi="宋体" w:cs="楷体_GB2312"/>
          <w:color w:val="auto"/>
          <w:kern w:val="2"/>
          <w:sz w:val="24"/>
          <w:szCs w:val="20"/>
          <w:highlight w:val="none"/>
        </w:rPr>
        <w:t>14、在工作中相互之间不协调，不支持，不团结，而影响工作造成不良反映的（扣0.5分/次）。</w:t>
      </w:r>
    </w:p>
    <w:p>
      <w:pPr>
        <w:tabs>
          <w:tab w:val="left" w:pos="2307"/>
        </w:tabs>
        <w:spacing w:line="360" w:lineRule="auto"/>
        <w:ind w:firstLine="480" w:firstLineChars="200"/>
        <w:jc w:val="left"/>
        <w:rPr>
          <w:rFonts w:hint="default" w:ascii="宋体" w:hAnsi="宋体" w:cs="楷体_GB2312"/>
          <w:color w:val="auto"/>
          <w:kern w:val="2"/>
          <w:sz w:val="24"/>
          <w:szCs w:val="20"/>
          <w:highlight w:val="none"/>
        </w:rPr>
      </w:pPr>
      <w:r>
        <w:rPr>
          <w:rFonts w:hint="eastAsia" w:ascii="宋体" w:hAnsi="宋体" w:cs="楷体_GB2312"/>
          <w:color w:val="auto"/>
          <w:kern w:val="2"/>
          <w:sz w:val="24"/>
          <w:szCs w:val="20"/>
          <w:highlight w:val="none"/>
        </w:rPr>
        <w:t>15、在每日工作中，安排定时巡查与不定时巡查，严格执行交接班制度；注意规范个人仪容仪表、行为举止和礼貌用语，认真记录巡查过程中所发现的问题，重要情况及时汇报，未做到影响正常工作开展的（扣0.5分）。</w:t>
      </w:r>
    </w:p>
    <w:p>
      <w:pPr>
        <w:tabs>
          <w:tab w:val="left" w:pos="2307"/>
        </w:tabs>
        <w:spacing w:line="360" w:lineRule="auto"/>
        <w:ind w:firstLine="480" w:firstLineChars="200"/>
        <w:jc w:val="left"/>
        <w:rPr>
          <w:rFonts w:hint="default" w:ascii="宋体" w:hAnsi="宋体" w:cs="楷体_GB2312"/>
          <w:color w:val="auto"/>
          <w:kern w:val="2"/>
          <w:sz w:val="24"/>
          <w:szCs w:val="20"/>
          <w:highlight w:val="none"/>
        </w:rPr>
      </w:pPr>
      <w:r>
        <w:rPr>
          <w:rFonts w:hint="eastAsia" w:ascii="宋体" w:hAnsi="宋体" w:cs="楷体_GB2312"/>
          <w:color w:val="auto"/>
          <w:kern w:val="2"/>
          <w:sz w:val="24"/>
          <w:szCs w:val="20"/>
          <w:highlight w:val="none"/>
        </w:rPr>
        <w:t>16、认真做好社区交办的环境卫生长效管理整治工作，服从社区工作安排，商业街保安主管日常巡查到位，每周组织清理杂物一次。在工作中不服从领导，不服从分配，无理取闹，影响正常工作开展的（扣1分），严重者予以辞退。</w:t>
      </w:r>
    </w:p>
    <w:p>
      <w:pPr>
        <w:tabs>
          <w:tab w:val="left" w:pos="2307"/>
        </w:tabs>
        <w:spacing w:line="360" w:lineRule="auto"/>
        <w:ind w:firstLine="480" w:firstLineChars="200"/>
        <w:jc w:val="left"/>
        <w:rPr>
          <w:rFonts w:hint="default" w:ascii="宋体" w:hAnsi="宋体" w:cs="楷体_GB2312"/>
          <w:color w:val="auto"/>
          <w:kern w:val="2"/>
          <w:sz w:val="24"/>
          <w:szCs w:val="20"/>
          <w:highlight w:val="none"/>
        </w:rPr>
      </w:pPr>
      <w:r>
        <w:rPr>
          <w:rFonts w:hint="eastAsia" w:ascii="宋体" w:hAnsi="宋体" w:cs="楷体_GB2312"/>
          <w:color w:val="auto"/>
          <w:kern w:val="2"/>
          <w:sz w:val="24"/>
          <w:szCs w:val="20"/>
          <w:highlight w:val="none"/>
        </w:rPr>
        <w:t>17、未按规定实行24小时巡逻制度（除早晚高峰门岗执勤）的，（扣0.5分/次）。</w:t>
      </w:r>
    </w:p>
    <w:p>
      <w:pPr>
        <w:tabs>
          <w:tab w:val="left" w:pos="2307"/>
        </w:tabs>
        <w:spacing w:line="360" w:lineRule="auto"/>
        <w:ind w:firstLine="480" w:firstLineChars="200"/>
        <w:jc w:val="left"/>
        <w:rPr>
          <w:rFonts w:hint="default" w:ascii="宋体" w:hAnsi="宋体" w:cs="楷体_GB2312"/>
          <w:color w:val="auto"/>
          <w:kern w:val="2"/>
          <w:sz w:val="24"/>
          <w:szCs w:val="20"/>
          <w:highlight w:val="none"/>
        </w:rPr>
      </w:pPr>
      <w:r>
        <w:rPr>
          <w:rFonts w:hint="eastAsia" w:ascii="宋体" w:hAnsi="宋体" w:cs="楷体_GB2312"/>
          <w:color w:val="auto"/>
          <w:kern w:val="2"/>
          <w:sz w:val="24"/>
          <w:szCs w:val="20"/>
          <w:highlight w:val="none"/>
        </w:rPr>
        <w:t>18、保证消防器材可以随时启用，不到位的（扣1分/次）。</w:t>
      </w:r>
    </w:p>
    <w:p>
      <w:pPr>
        <w:tabs>
          <w:tab w:val="left" w:pos="2307"/>
        </w:tabs>
        <w:spacing w:line="360" w:lineRule="auto"/>
        <w:ind w:firstLine="480" w:firstLineChars="200"/>
        <w:jc w:val="left"/>
        <w:rPr>
          <w:rFonts w:hint="default" w:ascii="宋体" w:hAnsi="宋体" w:cs="楷体_GB2312"/>
          <w:color w:val="auto"/>
          <w:kern w:val="2"/>
          <w:sz w:val="24"/>
          <w:szCs w:val="20"/>
          <w:highlight w:val="none"/>
        </w:rPr>
      </w:pPr>
      <w:r>
        <w:rPr>
          <w:rFonts w:hint="eastAsia" w:ascii="宋体" w:hAnsi="宋体" w:cs="楷体_GB2312"/>
          <w:color w:val="auto"/>
          <w:kern w:val="2"/>
          <w:sz w:val="24"/>
          <w:szCs w:val="20"/>
          <w:highlight w:val="none"/>
        </w:rPr>
        <w:t>19、督促出租房承租人应严格遵守消防安全管理规定，严格控制居住人数、如有人员变动，及时警务室登记，擅自改变房屋使用功能和结构的，及时发现并阻止，阻止不及时（扣1分/次）。</w:t>
      </w:r>
    </w:p>
    <w:p>
      <w:pPr>
        <w:tabs>
          <w:tab w:val="left" w:pos="2307"/>
        </w:tabs>
        <w:spacing w:line="360" w:lineRule="auto"/>
        <w:ind w:firstLine="480" w:firstLineChars="200"/>
        <w:jc w:val="left"/>
        <w:rPr>
          <w:rFonts w:hint="default" w:ascii="宋体" w:hAnsi="宋体" w:cs="楷体_GB2312"/>
          <w:color w:val="auto"/>
          <w:kern w:val="2"/>
          <w:sz w:val="24"/>
          <w:szCs w:val="20"/>
          <w:highlight w:val="none"/>
        </w:rPr>
      </w:pPr>
      <w:r>
        <w:rPr>
          <w:rFonts w:hint="eastAsia" w:ascii="宋体" w:hAnsi="宋体" w:cs="楷体_GB2312"/>
          <w:color w:val="auto"/>
          <w:kern w:val="2"/>
          <w:sz w:val="24"/>
          <w:szCs w:val="20"/>
          <w:highlight w:val="none"/>
        </w:rPr>
        <w:t>20、监督租房承租人安全使用所居住的房屋，不得违规使用瓶装液化气、酒精炉、煤油炉等明火灶具，不得使用、存放易燃易爆危险品，不得违规停放电动车和给电动车充电，如有发现，及时并阻止，阻止不及时（扣1分/次）。</w:t>
      </w:r>
    </w:p>
    <w:p>
      <w:pPr>
        <w:tabs>
          <w:tab w:val="left" w:pos="2307"/>
        </w:tabs>
        <w:spacing w:line="360" w:lineRule="auto"/>
        <w:ind w:firstLine="480" w:firstLineChars="200"/>
        <w:jc w:val="left"/>
        <w:rPr>
          <w:rFonts w:hint="default" w:ascii="宋体" w:hAnsi="宋体" w:cs="楷体_GB2312"/>
          <w:color w:val="auto"/>
          <w:kern w:val="2"/>
          <w:sz w:val="24"/>
          <w:szCs w:val="20"/>
          <w:highlight w:val="none"/>
        </w:rPr>
      </w:pPr>
      <w:r>
        <w:rPr>
          <w:rFonts w:hint="eastAsia" w:ascii="宋体" w:hAnsi="宋体" w:cs="楷体_GB2312"/>
          <w:color w:val="auto"/>
          <w:kern w:val="2"/>
          <w:sz w:val="24"/>
          <w:szCs w:val="20"/>
          <w:highlight w:val="none"/>
        </w:rPr>
        <w:t>21、不得私自、违规拉接电气线路，不得使用不合格和破损的开关、电线、灯头、插座等电气产品，空调、电热水器等大功率用电设备应设专用电源插座，灯具等散热电气设备不得紧贴可燃物，如有发现，及时并阻止，阻止不及时（扣1分/次）。</w:t>
      </w:r>
    </w:p>
    <w:p>
      <w:pPr>
        <w:tabs>
          <w:tab w:val="left" w:pos="2307"/>
        </w:tabs>
        <w:spacing w:line="360" w:lineRule="auto"/>
        <w:ind w:firstLine="480" w:firstLineChars="200"/>
        <w:jc w:val="left"/>
        <w:rPr>
          <w:rFonts w:hint="default" w:ascii="宋体" w:hAnsi="宋体" w:cs="楷体_GB2312"/>
          <w:color w:val="auto"/>
          <w:kern w:val="2"/>
          <w:sz w:val="24"/>
          <w:szCs w:val="20"/>
          <w:highlight w:val="none"/>
        </w:rPr>
      </w:pPr>
      <w:r>
        <w:rPr>
          <w:rFonts w:hint="eastAsia" w:ascii="宋体" w:hAnsi="宋体" w:cs="楷体_GB2312"/>
          <w:color w:val="auto"/>
          <w:kern w:val="2"/>
          <w:sz w:val="24"/>
          <w:szCs w:val="20"/>
          <w:highlight w:val="none"/>
        </w:rPr>
        <w:t>22、严禁在疏散通道、安全出口、楼梯间内停放电动车或者为电动车充电；严禁占用、堵塞、封闭疏散通道，妨碍消防车通行，如有发现，及时并阻止，阻止不及时（扣1分/次）。</w:t>
      </w:r>
    </w:p>
    <w:p>
      <w:pPr>
        <w:tabs>
          <w:tab w:val="left" w:pos="2307"/>
        </w:tabs>
        <w:spacing w:line="360" w:lineRule="auto"/>
        <w:ind w:firstLine="480" w:firstLineChars="200"/>
        <w:jc w:val="left"/>
        <w:rPr>
          <w:rFonts w:hint="default" w:ascii="宋体" w:hAnsi="宋体" w:cs="楷体_GB2312"/>
          <w:color w:val="auto"/>
          <w:kern w:val="2"/>
          <w:sz w:val="24"/>
          <w:szCs w:val="20"/>
          <w:highlight w:val="none"/>
        </w:rPr>
      </w:pPr>
      <w:r>
        <w:rPr>
          <w:rFonts w:hint="eastAsia" w:ascii="宋体" w:hAnsi="宋体" w:cs="楷体_GB2312"/>
          <w:color w:val="auto"/>
          <w:kern w:val="2"/>
          <w:sz w:val="24"/>
          <w:szCs w:val="20"/>
          <w:highlight w:val="none"/>
        </w:rPr>
        <w:t>23、如发现群（出）租房未配备灭火、逃生器材和有关技防设施的，及时要求整改，并督促到位，整改不到位的（扣1分/次）。</w:t>
      </w:r>
    </w:p>
    <w:p>
      <w:pPr>
        <w:tabs>
          <w:tab w:val="left" w:pos="2307"/>
        </w:tabs>
        <w:spacing w:line="360" w:lineRule="auto"/>
        <w:ind w:firstLine="480" w:firstLineChars="200"/>
        <w:jc w:val="left"/>
        <w:rPr>
          <w:rFonts w:hint="default" w:ascii="宋体" w:hAnsi="宋体" w:cs="楷体_GB2312"/>
          <w:color w:val="auto"/>
          <w:kern w:val="2"/>
          <w:sz w:val="24"/>
          <w:szCs w:val="20"/>
          <w:highlight w:val="none"/>
        </w:rPr>
      </w:pPr>
      <w:r>
        <w:rPr>
          <w:rFonts w:hint="eastAsia" w:ascii="宋体" w:hAnsi="宋体" w:cs="楷体_GB2312"/>
          <w:color w:val="auto"/>
          <w:kern w:val="2"/>
          <w:sz w:val="24"/>
          <w:szCs w:val="20"/>
          <w:highlight w:val="none"/>
        </w:rPr>
        <w:t>24、租赁房屋未办理备案手续的，（扣1分/次）。</w:t>
      </w:r>
    </w:p>
    <w:p>
      <w:pPr>
        <w:tabs>
          <w:tab w:val="left" w:pos="2307"/>
        </w:tabs>
        <w:spacing w:line="360" w:lineRule="auto"/>
        <w:ind w:firstLine="480" w:firstLineChars="200"/>
        <w:jc w:val="left"/>
        <w:rPr>
          <w:rFonts w:hint="default" w:ascii="宋体" w:hAnsi="宋体" w:cs="楷体_GB2312"/>
          <w:color w:val="auto"/>
          <w:kern w:val="2"/>
          <w:sz w:val="24"/>
          <w:szCs w:val="20"/>
          <w:highlight w:val="none"/>
        </w:rPr>
      </w:pPr>
      <w:r>
        <w:rPr>
          <w:rFonts w:hint="eastAsia" w:ascii="宋体" w:hAnsi="宋体" w:cs="楷体_GB2312"/>
          <w:color w:val="auto"/>
          <w:kern w:val="2"/>
          <w:sz w:val="24"/>
          <w:szCs w:val="20"/>
          <w:highlight w:val="none"/>
        </w:rPr>
        <w:t>25、遵照《消防法》等法律法规的相关要求，及时发现的火灾隐患，及时通知出租人消除，未通知到位的（扣1分/次）。</w:t>
      </w:r>
    </w:p>
    <w:p>
      <w:pPr>
        <w:ind w:firstLine="480" w:firstLineChars="200"/>
        <w:rPr>
          <w:color w:val="auto"/>
          <w:highlight w:val="none"/>
        </w:rPr>
      </w:pPr>
      <w:r>
        <w:rPr>
          <w:rFonts w:hint="eastAsia" w:ascii="宋体" w:hAnsi="宋体" w:cs="楷体_GB2312"/>
          <w:color w:val="auto"/>
          <w:kern w:val="2"/>
          <w:sz w:val="24"/>
          <w:szCs w:val="20"/>
          <w:highlight w:val="none"/>
        </w:rPr>
        <w:t>26、社区将考评结果反馈给保安公司，保安公司没有做到及时整改，影响正常工作开展并被街道考评的（扣1分/次），区级考评的（扣2分/次），市级考评的（扣3分/次）。</w:t>
      </w:r>
    </w:p>
    <w:p>
      <w:pPr>
        <w:spacing w:line="360" w:lineRule="auto"/>
        <w:jc w:val="center"/>
        <w:outlineLvl w:val="0"/>
        <w:rPr>
          <w:rFonts w:hint="eastAsia" w:ascii="宋体" w:hAnsi="宋体"/>
          <w:b/>
          <w:color w:val="auto"/>
          <w:sz w:val="36"/>
          <w:szCs w:val="36"/>
          <w:highlight w:val="none"/>
        </w:rPr>
      </w:pPr>
      <w:r>
        <w:rPr>
          <w:rFonts w:ascii="宋体" w:hAnsi="宋体"/>
          <w:b/>
          <w:color w:val="auto"/>
          <w:sz w:val="36"/>
          <w:szCs w:val="36"/>
          <w:highlight w:val="none"/>
        </w:rPr>
        <w:br w:type="page" w:clear="all"/>
      </w:r>
      <w:bookmarkStart w:id="825" w:name="_Toc595"/>
      <w:r>
        <w:rPr>
          <w:rFonts w:ascii="宋体" w:hAnsi="宋体"/>
          <w:b/>
          <w:color w:val="auto"/>
          <w:sz w:val="36"/>
          <w:szCs w:val="36"/>
          <w:highlight w:val="none"/>
        </w:rPr>
        <w:t>第六章   拟签订的合同文本</w:t>
      </w:r>
      <w:bookmarkEnd w:id="825"/>
    </w:p>
    <w:p>
      <w:pPr>
        <w:spacing w:line="360" w:lineRule="auto"/>
        <w:ind w:firstLine="480"/>
        <w:rPr>
          <w:color w:val="auto"/>
          <w:sz w:val="24"/>
          <w:highlight w:val="none"/>
        </w:rPr>
      </w:pPr>
    </w:p>
    <w:p>
      <w:pPr>
        <w:spacing w:line="360" w:lineRule="auto"/>
        <w:ind w:firstLine="480"/>
        <w:rPr>
          <w:color w:val="auto"/>
          <w:sz w:val="24"/>
          <w:highlight w:val="none"/>
        </w:rPr>
      </w:pPr>
      <w:r>
        <w:rPr>
          <w:rFonts w:hint="eastAsia"/>
          <w:color w:val="auto"/>
          <w:sz w:val="24"/>
          <w:highlight w:val="none"/>
        </w:rPr>
        <w:t>招标人</w:t>
      </w:r>
      <w:r>
        <w:rPr>
          <w:color w:val="auto"/>
          <w:sz w:val="24"/>
          <w:highlight w:val="none"/>
        </w:rPr>
        <w:t>（</w:t>
      </w:r>
      <w:r>
        <w:rPr>
          <w:rFonts w:hint="eastAsia"/>
          <w:color w:val="auto"/>
          <w:sz w:val="24"/>
          <w:highlight w:val="none"/>
        </w:rPr>
        <w:t>以下称甲方</w:t>
      </w:r>
      <w:r>
        <w:rPr>
          <w:color w:val="auto"/>
          <w:sz w:val="24"/>
          <w:highlight w:val="none"/>
        </w:rPr>
        <w:t>）</w:t>
      </w:r>
      <w:r>
        <w:rPr>
          <w:rFonts w:hint="eastAsia"/>
          <w:color w:val="auto"/>
          <w:sz w:val="24"/>
          <w:highlight w:val="none"/>
        </w:rPr>
        <w:t>：                    合同编号：</w:t>
      </w:r>
    </w:p>
    <w:p>
      <w:pPr>
        <w:spacing w:line="360" w:lineRule="auto"/>
        <w:ind w:firstLine="480"/>
        <w:rPr>
          <w:color w:val="auto"/>
          <w:sz w:val="24"/>
          <w:highlight w:val="none"/>
        </w:rPr>
      </w:pPr>
      <w:r>
        <w:rPr>
          <w:rFonts w:hint="eastAsia"/>
          <w:color w:val="auto"/>
          <w:sz w:val="24"/>
          <w:highlight w:val="none"/>
        </w:rPr>
        <w:t>中标人</w:t>
      </w:r>
      <w:r>
        <w:rPr>
          <w:color w:val="auto"/>
          <w:sz w:val="24"/>
          <w:highlight w:val="none"/>
        </w:rPr>
        <w:t>（</w:t>
      </w:r>
      <w:r>
        <w:rPr>
          <w:rFonts w:hint="eastAsia"/>
          <w:color w:val="auto"/>
          <w:sz w:val="24"/>
          <w:highlight w:val="none"/>
        </w:rPr>
        <w:t>以下称乙方</w:t>
      </w:r>
      <w:r>
        <w:rPr>
          <w:color w:val="auto"/>
          <w:sz w:val="24"/>
          <w:highlight w:val="none"/>
        </w:rPr>
        <w:t>）</w:t>
      </w:r>
      <w:r>
        <w:rPr>
          <w:rFonts w:hint="eastAsia"/>
          <w:color w:val="auto"/>
          <w:sz w:val="24"/>
          <w:highlight w:val="none"/>
        </w:rPr>
        <w:t>：                    签订地点：</w:t>
      </w:r>
    </w:p>
    <w:p>
      <w:pPr>
        <w:spacing w:line="360" w:lineRule="auto"/>
        <w:ind w:firstLine="5520"/>
        <w:rPr>
          <w:color w:val="auto"/>
          <w:sz w:val="24"/>
          <w:highlight w:val="none"/>
        </w:rPr>
      </w:pPr>
      <w:r>
        <w:rPr>
          <w:rFonts w:hint="eastAsia"/>
          <w:color w:val="auto"/>
          <w:sz w:val="24"/>
          <w:highlight w:val="none"/>
        </w:rPr>
        <w:t>合同时间：</w:t>
      </w:r>
      <w:r>
        <w:rPr>
          <w:rFonts w:hint="eastAsia" w:hAnsi="宋体" w:cs="宋体"/>
          <w:color w:val="auto"/>
          <w:highlight w:val="none"/>
          <w:u w:val="single"/>
        </w:rPr>
        <w:t xml:space="preserve">        年   月   日</w:t>
      </w:r>
    </w:p>
    <w:p>
      <w:pPr>
        <w:widowControl/>
        <w:spacing w:line="380" w:lineRule="exact"/>
        <w:ind w:firstLine="480"/>
        <w:jc w:val="left"/>
        <w:rPr>
          <w:rFonts w:ascii="宋体" w:hAnsi="宋体"/>
          <w:color w:val="auto"/>
          <w:sz w:val="24"/>
          <w:highlight w:val="none"/>
        </w:rPr>
      </w:pPr>
      <w:r>
        <w:rPr>
          <w:rFonts w:hint="eastAsia" w:ascii="宋体" w:hAnsi="宋体"/>
          <w:color w:val="auto"/>
          <w:sz w:val="24"/>
          <w:highlight w:val="none"/>
          <w:lang w:val="zh-CN"/>
        </w:rPr>
        <w:t>根据《中华人民共和国政府采购法》、《中华人民共和国民法典》等法律法规的规定，甲乙双方按照代理单位的采购结果签订本合同。</w:t>
      </w:r>
    </w:p>
    <w:p>
      <w:pPr>
        <w:widowControl/>
        <w:spacing w:line="380" w:lineRule="exact"/>
        <w:ind w:firstLine="480"/>
        <w:jc w:val="left"/>
        <w:rPr>
          <w:rFonts w:ascii="宋体" w:hAnsi="宋体"/>
          <w:color w:val="auto"/>
          <w:sz w:val="24"/>
          <w:highlight w:val="none"/>
        </w:rPr>
      </w:pPr>
      <w:r>
        <w:rPr>
          <w:rFonts w:hint="eastAsia" w:ascii="宋体" w:hAnsi="宋体"/>
          <w:color w:val="auto"/>
          <w:sz w:val="24"/>
          <w:highlight w:val="none"/>
        </w:rPr>
        <w:t>第一条　采购内容</w:t>
      </w:r>
    </w:p>
    <w:p>
      <w:pPr>
        <w:widowControl/>
        <w:spacing w:line="380" w:lineRule="exact"/>
        <w:ind w:firstLine="480"/>
        <w:jc w:val="left"/>
        <w:rPr>
          <w:rFonts w:ascii="宋体" w:hAnsi="宋体"/>
          <w:color w:val="auto"/>
          <w:sz w:val="24"/>
          <w:highlight w:val="none"/>
        </w:rPr>
      </w:pPr>
      <w:r>
        <w:rPr>
          <w:rFonts w:hint="eastAsia" w:ascii="宋体" w:hAnsi="宋体"/>
          <w:color w:val="auto"/>
          <w:sz w:val="24"/>
          <w:highlight w:val="none"/>
        </w:rPr>
        <w:t xml:space="preserve">1、项目名称： 　　　　　　　　　　　　　　　　　　　　 </w:t>
      </w:r>
    </w:p>
    <w:p>
      <w:pPr>
        <w:widowControl/>
        <w:spacing w:line="380" w:lineRule="exact"/>
        <w:ind w:firstLine="480"/>
        <w:jc w:val="left"/>
        <w:rPr>
          <w:rFonts w:ascii="宋体" w:hAnsi="宋体"/>
          <w:color w:val="auto"/>
          <w:sz w:val="24"/>
          <w:highlight w:val="none"/>
        </w:rPr>
      </w:pPr>
      <w:r>
        <w:rPr>
          <w:rFonts w:hint="eastAsia" w:ascii="宋体" w:hAnsi="宋体"/>
          <w:color w:val="auto"/>
          <w:sz w:val="24"/>
          <w:highlight w:val="none"/>
        </w:rPr>
        <w:t xml:space="preserve">2、采购内容： </w:t>
      </w:r>
    </w:p>
    <w:p>
      <w:pPr>
        <w:widowControl/>
        <w:spacing w:line="380" w:lineRule="exact"/>
        <w:ind w:firstLine="480"/>
        <w:jc w:val="left"/>
        <w:rPr>
          <w:rFonts w:ascii="宋体" w:hAnsi="宋体"/>
          <w:color w:val="auto"/>
          <w:sz w:val="24"/>
          <w:highlight w:val="none"/>
        </w:rPr>
      </w:pPr>
      <w:r>
        <w:rPr>
          <w:rFonts w:hint="eastAsia" w:ascii="宋体" w:hAnsi="宋体"/>
          <w:color w:val="auto"/>
          <w:sz w:val="24"/>
          <w:highlight w:val="none"/>
        </w:rPr>
        <w:t xml:space="preserve">3、服务范围：     </w:t>
      </w:r>
      <w:r>
        <w:rPr>
          <w:rFonts w:ascii="宋体" w:hAnsi="宋体"/>
          <w:color w:val="auto"/>
          <w:sz w:val="24"/>
          <w:highlight w:val="none"/>
        </w:rPr>
        <w:t xml:space="preserve">。 </w:t>
      </w:r>
      <w:r>
        <w:rPr>
          <w:rFonts w:hint="eastAsia" w:ascii="宋体" w:hAnsi="宋体"/>
          <w:color w:val="auto"/>
          <w:sz w:val="24"/>
          <w:highlight w:val="none"/>
        </w:rPr>
        <w:t>　　　　　　　　　　　　　　　　　　　　　　　　</w:t>
      </w:r>
    </w:p>
    <w:p>
      <w:pPr>
        <w:widowControl/>
        <w:spacing w:line="380" w:lineRule="exact"/>
        <w:ind w:firstLine="480"/>
        <w:jc w:val="left"/>
        <w:rPr>
          <w:rFonts w:ascii="宋体" w:hAnsi="宋体"/>
          <w:color w:val="auto"/>
          <w:sz w:val="24"/>
          <w:highlight w:val="none"/>
        </w:rPr>
      </w:pPr>
      <w:r>
        <w:rPr>
          <w:rFonts w:hint="eastAsia" w:ascii="宋体" w:hAnsi="宋体"/>
          <w:color w:val="auto"/>
          <w:sz w:val="24"/>
          <w:highlight w:val="none"/>
        </w:rPr>
        <w:t>4、</w:t>
      </w:r>
      <w:r>
        <w:rPr>
          <w:rFonts w:hint="eastAsia" w:ascii="宋体" w:hAnsi="宋体"/>
          <w:color w:val="auto"/>
          <w:sz w:val="24"/>
          <w:highlight w:val="none"/>
          <w:lang w:val="zh-CN" w:eastAsia="zh-CN"/>
        </w:rPr>
        <w:t>服务期限</w:t>
      </w:r>
      <w:r>
        <w:rPr>
          <w:rFonts w:hint="eastAsia" w:ascii="宋体" w:hAnsi="宋体"/>
          <w:color w:val="auto"/>
          <w:sz w:val="24"/>
          <w:highlight w:val="none"/>
        </w:rPr>
        <w:t>： 　　　　　　　　　　　　　</w:t>
      </w:r>
    </w:p>
    <w:p>
      <w:pPr>
        <w:widowControl/>
        <w:spacing w:line="380" w:lineRule="exact"/>
        <w:ind w:firstLine="480"/>
        <w:jc w:val="left"/>
        <w:rPr>
          <w:rFonts w:ascii="宋体" w:hAnsi="宋体"/>
          <w:color w:val="auto"/>
          <w:sz w:val="24"/>
          <w:highlight w:val="none"/>
        </w:rPr>
      </w:pPr>
      <w:r>
        <w:rPr>
          <w:rFonts w:hint="eastAsia" w:ascii="宋体" w:hAnsi="宋体"/>
          <w:color w:val="auto"/>
          <w:sz w:val="24"/>
          <w:highlight w:val="none"/>
        </w:rPr>
        <w:t>5、其他：　　　　　　　　　　　　　　　　　　　　　　　　　　　　</w:t>
      </w:r>
    </w:p>
    <w:p>
      <w:pPr>
        <w:widowControl/>
        <w:spacing w:line="380" w:lineRule="exact"/>
        <w:ind w:firstLine="480"/>
        <w:jc w:val="left"/>
        <w:rPr>
          <w:rFonts w:ascii="宋体" w:hAnsi="宋体"/>
          <w:color w:val="auto"/>
          <w:sz w:val="24"/>
          <w:highlight w:val="none"/>
          <w:lang w:val="zh-CN"/>
        </w:rPr>
      </w:pPr>
      <w:r>
        <w:rPr>
          <w:rFonts w:hint="eastAsia" w:ascii="宋体" w:hAnsi="宋体"/>
          <w:color w:val="auto"/>
          <w:sz w:val="24"/>
          <w:highlight w:val="none"/>
          <w:lang w:val="zh-CN"/>
        </w:rPr>
        <w:t>第二条　合同总价款</w:t>
      </w:r>
    </w:p>
    <w:p>
      <w:pPr>
        <w:widowControl/>
        <w:spacing w:line="380" w:lineRule="exact"/>
        <w:ind w:firstLine="482" w:firstLineChars="200"/>
        <w:jc w:val="left"/>
        <w:rPr>
          <w:rFonts w:hint="eastAsia" w:ascii="宋体" w:hAnsi="宋体"/>
          <w:color w:val="auto"/>
          <w:sz w:val="24"/>
          <w:highlight w:val="none"/>
          <w:lang w:val="zh-CN" w:eastAsia="zh-CN"/>
        </w:rPr>
      </w:pPr>
      <w:r>
        <w:rPr>
          <w:rFonts w:hint="eastAsia" w:ascii="宋体" w:hAnsi="宋体" w:eastAsia="宋体" w:cs="宋体"/>
          <w:b/>
          <w:bCs/>
          <w:color w:val="auto"/>
          <w:sz w:val="24"/>
          <w:szCs w:val="24"/>
          <w:highlight w:val="none"/>
          <w:lang w:val="en-US" w:eastAsia="zh-CN"/>
        </w:rPr>
        <w:t>三年期</w:t>
      </w:r>
      <w:r>
        <w:rPr>
          <w:rFonts w:hint="eastAsia" w:ascii="宋体" w:hAnsi="宋体" w:eastAsia="宋体" w:cs="宋体"/>
          <w:b/>
          <w:bCs/>
          <w:color w:val="auto"/>
          <w:sz w:val="24"/>
          <w:szCs w:val="24"/>
          <w:highlight w:val="none"/>
          <w:lang w:eastAsia="zh-CN"/>
        </w:rPr>
        <w:t>合同总</w:t>
      </w:r>
      <w:r>
        <w:rPr>
          <w:rFonts w:hint="eastAsia" w:ascii="宋体" w:hAnsi="宋体" w:eastAsia="宋体" w:cs="宋体"/>
          <w:b/>
          <w:bCs/>
          <w:color w:val="auto"/>
          <w:sz w:val="24"/>
          <w:szCs w:val="24"/>
          <w:highlight w:val="none"/>
          <w:lang w:val="en-US" w:eastAsia="zh-CN"/>
        </w:rPr>
        <w:t>金额</w:t>
      </w:r>
      <w:r>
        <w:rPr>
          <w:rFonts w:hint="eastAsia" w:ascii="宋体" w:hAnsi="宋体" w:eastAsia="宋体" w:cs="宋体"/>
          <w:b/>
          <w:bCs/>
          <w:color w:val="auto"/>
          <w:sz w:val="24"/>
          <w:szCs w:val="24"/>
          <w:highlight w:val="none"/>
          <w:lang w:eastAsia="zh-CN"/>
        </w:rPr>
        <w:t>（人民币，下同）：</w:t>
      </w:r>
      <w:r>
        <w:rPr>
          <w:rFonts w:hint="eastAsia" w:hAnsi="宋体" w:cs="宋体"/>
          <w:color w:val="auto"/>
          <w:highlight w:val="none"/>
          <w:u w:val="single"/>
        </w:rPr>
        <w:t xml:space="preserve">       </w:t>
      </w:r>
      <w:r>
        <w:rPr>
          <w:rFonts w:hint="eastAsia" w:ascii="宋体" w:hAnsi="宋体" w:eastAsia="宋体" w:cs="宋体"/>
          <w:b/>
          <w:bCs/>
          <w:color w:val="auto"/>
          <w:sz w:val="24"/>
          <w:szCs w:val="24"/>
          <w:highlight w:val="none"/>
          <w:lang w:eastAsia="zh-CN"/>
        </w:rPr>
        <w:t>（小写：</w:t>
      </w:r>
      <w:r>
        <w:rPr>
          <w:rFonts w:hint="eastAsia" w:hAnsi="宋体" w:cs="宋体"/>
          <w:color w:val="auto"/>
          <w:highlight w:val="none"/>
          <w:u w:val="single"/>
        </w:rPr>
        <w:t xml:space="preserve">       </w:t>
      </w:r>
      <w:r>
        <w:rPr>
          <w:rFonts w:hint="eastAsia" w:ascii="宋体" w:hAnsi="宋体" w:eastAsia="宋体" w:cs="宋体"/>
          <w:b/>
          <w:bCs/>
          <w:color w:val="auto"/>
          <w:sz w:val="24"/>
          <w:szCs w:val="24"/>
          <w:highlight w:val="none"/>
          <w:lang w:val="en-US" w:eastAsia="zh-CN"/>
        </w:rPr>
        <w:t>元</w:t>
      </w:r>
      <w:r>
        <w:rPr>
          <w:rFonts w:hint="eastAsia" w:ascii="宋体" w:hAnsi="宋体" w:eastAsia="宋体" w:cs="宋体"/>
          <w:b/>
          <w:bCs/>
          <w:color w:val="auto"/>
          <w:sz w:val="24"/>
          <w:szCs w:val="24"/>
          <w:highlight w:val="none"/>
          <w:lang w:eastAsia="zh-CN"/>
        </w:rPr>
        <w:t xml:space="preserve">）。 </w:t>
      </w:r>
      <w:r>
        <w:rPr>
          <w:rFonts w:hint="eastAsia" w:ascii="宋体" w:hAnsi="宋体" w:eastAsia="宋体" w:cs="宋体"/>
          <w:b/>
          <w:bCs/>
          <w:color w:val="auto"/>
          <w:sz w:val="24"/>
          <w:szCs w:val="24"/>
          <w:highlight w:val="none"/>
          <w:lang w:val="en-US" w:eastAsia="zh-CN"/>
        </w:rPr>
        <w:t>其中年度合同金额</w:t>
      </w:r>
      <w:r>
        <w:rPr>
          <w:rFonts w:hint="eastAsia" w:ascii="宋体" w:hAnsi="宋体" w:eastAsia="宋体" w:cs="宋体"/>
          <w:b/>
          <w:bCs/>
          <w:color w:val="auto"/>
          <w:sz w:val="24"/>
          <w:szCs w:val="24"/>
          <w:highlight w:val="none"/>
          <w:lang w:eastAsia="zh-CN"/>
        </w:rPr>
        <w:t>：</w:t>
      </w:r>
      <w:r>
        <w:rPr>
          <w:rFonts w:hint="eastAsia" w:hAnsi="宋体" w:cs="宋体"/>
          <w:color w:val="auto"/>
          <w:highlight w:val="none"/>
          <w:u w:val="single"/>
        </w:rPr>
        <w:t xml:space="preserve">       </w:t>
      </w:r>
      <w:r>
        <w:rPr>
          <w:rFonts w:hint="eastAsia" w:ascii="宋体" w:hAnsi="宋体" w:eastAsia="宋体" w:cs="宋体"/>
          <w:b/>
          <w:bCs/>
          <w:color w:val="auto"/>
          <w:sz w:val="24"/>
          <w:szCs w:val="24"/>
          <w:highlight w:val="none"/>
          <w:lang w:eastAsia="zh-CN"/>
        </w:rPr>
        <w:t>（小写：</w:t>
      </w:r>
      <w:r>
        <w:rPr>
          <w:rFonts w:hint="eastAsia" w:hAnsi="宋体" w:cs="宋体"/>
          <w:color w:val="auto"/>
          <w:highlight w:val="none"/>
          <w:u w:val="single"/>
        </w:rPr>
        <w:t xml:space="preserve">       </w:t>
      </w:r>
      <w:r>
        <w:rPr>
          <w:rFonts w:hint="eastAsia" w:ascii="宋体" w:hAnsi="宋体" w:eastAsia="宋体" w:cs="宋体"/>
          <w:b/>
          <w:bCs/>
          <w:color w:val="auto"/>
          <w:sz w:val="24"/>
          <w:szCs w:val="24"/>
          <w:highlight w:val="none"/>
          <w:lang w:eastAsia="zh-CN"/>
        </w:rPr>
        <w:t>元）。</w:t>
      </w:r>
      <w:r>
        <w:rPr>
          <w:rFonts w:hint="eastAsia" w:ascii="宋体" w:hAnsi="宋体" w:eastAsia="宋体" w:cs="宋体"/>
          <w:color w:val="auto"/>
          <w:sz w:val="24"/>
          <w:szCs w:val="24"/>
          <w:highlight w:val="none"/>
          <w:lang w:eastAsia="zh-CN"/>
        </w:rPr>
        <w:t>开具税率为</w:t>
      </w:r>
      <w:r>
        <w:rPr>
          <w:rFonts w:hint="eastAsia" w:hAnsi="宋体" w:cs="宋体"/>
          <w:color w:val="auto"/>
          <w:highlight w:val="none"/>
          <w:u w:val="single"/>
        </w:rPr>
        <w:t xml:space="preserve">       </w:t>
      </w:r>
      <w:r>
        <w:rPr>
          <w:rFonts w:hint="eastAsia" w:ascii="宋体" w:hAnsi="宋体" w:eastAsia="宋体" w:cs="宋体"/>
          <w:color w:val="auto"/>
          <w:sz w:val="24"/>
          <w:szCs w:val="24"/>
          <w:highlight w:val="none"/>
          <w:lang w:eastAsia="zh-CN"/>
        </w:rPr>
        <w:t>%的增值税发票。</w:t>
      </w:r>
    </w:p>
    <w:p>
      <w:pPr>
        <w:widowControl/>
        <w:spacing w:line="380" w:lineRule="exact"/>
        <w:ind w:firstLine="480"/>
        <w:jc w:val="left"/>
        <w:outlineLvl w:val="9"/>
        <w:rPr>
          <w:rFonts w:hint="eastAsia" w:ascii="宋体" w:hAnsi="宋体"/>
          <w:color w:val="auto"/>
          <w:sz w:val="24"/>
          <w:highlight w:val="none"/>
        </w:rPr>
      </w:pPr>
      <w:r>
        <w:rPr>
          <w:rFonts w:hint="eastAsia" w:ascii="宋体" w:hAnsi="宋体"/>
          <w:color w:val="auto"/>
          <w:sz w:val="24"/>
          <w:highlight w:val="none"/>
          <w:lang w:val="zh-CN" w:eastAsia="zh-CN"/>
        </w:rPr>
        <w:t>本合同总价应包括</w:t>
      </w:r>
      <w:r>
        <w:rPr>
          <w:bCs/>
          <w:color w:val="auto"/>
          <w:sz w:val="24"/>
          <w:highlight w:val="none"/>
        </w:rPr>
        <w:t>员工费用和管理人员费用、离职补偿金、保险、管理费、培训费、各类加班费、中夜班值班费、岗位补贴、高温补贴、员工福利、利润、车辆、设备、工具、消耗品、工会费、各种税费、政策性文件规定及合同明示或暗示的所有风险、责任、义务等各项应有的费用。采购人不接受供应商任何因遗漏报价而发生的费用追加。</w:t>
      </w:r>
      <w:r>
        <w:rPr>
          <w:rFonts w:hint="eastAsia" w:ascii="宋体" w:hAnsi="宋体"/>
          <w:color w:val="auto"/>
          <w:sz w:val="24"/>
          <w:highlight w:val="none"/>
        </w:rPr>
        <w:t>合同期内若涉及本地区最低工资或社保等政策性调整，差额部分由</w:t>
      </w:r>
      <w:r>
        <w:rPr>
          <w:rFonts w:hint="eastAsia" w:ascii="宋体" w:hAnsi="宋体"/>
          <w:color w:val="auto"/>
          <w:sz w:val="24"/>
          <w:highlight w:val="none"/>
          <w:lang w:eastAsia="zh-CN"/>
        </w:rPr>
        <w:t>供应商</w:t>
      </w:r>
      <w:r>
        <w:rPr>
          <w:rFonts w:hint="eastAsia" w:ascii="宋体" w:hAnsi="宋体"/>
          <w:color w:val="auto"/>
          <w:sz w:val="24"/>
          <w:highlight w:val="none"/>
        </w:rPr>
        <w:t>承担。</w:t>
      </w:r>
    </w:p>
    <w:p>
      <w:pPr>
        <w:pStyle w:val="2"/>
        <w:ind w:firstLine="480" w:firstLineChars="200"/>
        <w:rPr>
          <w:color w:val="auto"/>
          <w:highlight w:val="none"/>
          <w:lang w:val="zh-CN"/>
        </w:rPr>
      </w:pPr>
      <w:r>
        <w:rPr>
          <w:rFonts w:hint="eastAsia" w:ascii="宋体" w:hAnsi="宋体"/>
          <w:color w:val="auto"/>
          <w:sz w:val="24"/>
          <w:highlight w:val="none"/>
          <w:lang w:val="zh-CN"/>
        </w:rPr>
        <w:t>本合同总价款还包含乙方应当提供的伴随服务/售后服务费用。</w:t>
      </w:r>
    </w:p>
    <w:p>
      <w:pPr>
        <w:widowControl/>
        <w:spacing w:line="380" w:lineRule="exact"/>
        <w:ind w:firstLine="480"/>
        <w:jc w:val="left"/>
        <w:rPr>
          <w:rFonts w:ascii="宋体" w:hAnsi="宋体"/>
          <w:color w:val="auto"/>
          <w:sz w:val="24"/>
          <w:highlight w:val="none"/>
          <w:lang w:val="zh-CN"/>
        </w:rPr>
      </w:pPr>
      <w:r>
        <w:rPr>
          <w:rFonts w:hint="eastAsia" w:ascii="宋体" w:hAnsi="宋体"/>
          <w:color w:val="auto"/>
          <w:sz w:val="24"/>
          <w:highlight w:val="none"/>
          <w:lang w:val="zh-CN"/>
        </w:rPr>
        <w:t>第三条　组成本合同的有关文件</w:t>
      </w:r>
    </w:p>
    <w:p>
      <w:pPr>
        <w:widowControl/>
        <w:spacing w:line="380" w:lineRule="exact"/>
        <w:ind w:firstLine="480"/>
        <w:jc w:val="left"/>
        <w:rPr>
          <w:rFonts w:ascii="宋体" w:hAnsi="宋体"/>
          <w:color w:val="auto"/>
          <w:sz w:val="24"/>
          <w:highlight w:val="none"/>
          <w:lang w:val="zh-CN"/>
        </w:rPr>
      </w:pPr>
      <w:r>
        <w:rPr>
          <w:rFonts w:hint="eastAsia" w:ascii="宋体" w:hAnsi="宋体"/>
          <w:color w:val="auto"/>
          <w:sz w:val="24"/>
          <w:highlight w:val="none"/>
          <w:lang w:val="zh-CN"/>
        </w:rPr>
        <w:t>下列关于本次采购活动方式相适应的文件及有关附件是本合同不可分割的组成部分，与本合同具有同等法律效力，这些文件包括但不限于：</w:t>
      </w:r>
    </w:p>
    <w:p>
      <w:pPr>
        <w:widowControl/>
        <w:spacing w:line="380" w:lineRule="exact"/>
        <w:ind w:firstLine="480"/>
        <w:jc w:val="left"/>
        <w:rPr>
          <w:rFonts w:ascii="宋体" w:hAnsi="宋体"/>
          <w:color w:val="auto"/>
          <w:sz w:val="24"/>
          <w:highlight w:val="none"/>
          <w:lang w:val="zh-CN"/>
        </w:rPr>
      </w:pPr>
      <w:r>
        <w:rPr>
          <w:rFonts w:hint="eastAsia" w:ascii="宋体" w:hAnsi="宋体"/>
          <w:color w:val="auto"/>
          <w:sz w:val="24"/>
          <w:highlight w:val="none"/>
          <w:lang w:val="zh-CN"/>
        </w:rPr>
        <w:t>（1）</w:t>
      </w:r>
      <w:r>
        <w:rPr>
          <w:rFonts w:hint="eastAsia" w:ascii="宋体" w:hAnsi="宋体"/>
          <w:color w:val="auto"/>
          <w:sz w:val="24"/>
          <w:highlight w:val="none"/>
          <w:lang w:val="en-US" w:eastAsia="zh-CN"/>
        </w:rPr>
        <w:t>采购</w:t>
      </w:r>
      <w:r>
        <w:rPr>
          <w:rFonts w:hint="eastAsia" w:ascii="宋体" w:hAnsi="宋体"/>
          <w:color w:val="auto"/>
          <w:sz w:val="24"/>
          <w:highlight w:val="none"/>
          <w:lang w:val="zh-CN"/>
        </w:rPr>
        <w:t>文件；</w:t>
      </w:r>
    </w:p>
    <w:p>
      <w:pPr>
        <w:widowControl/>
        <w:spacing w:line="380" w:lineRule="exact"/>
        <w:ind w:firstLine="480"/>
        <w:jc w:val="left"/>
        <w:rPr>
          <w:rFonts w:ascii="宋体" w:hAnsi="宋体"/>
          <w:color w:val="auto"/>
          <w:sz w:val="24"/>
          <w:highlight w:val="none"/>
          <w:lang w:val="zh-CN"/>
        </w:rPr>
      </w:pPr>
      <w:r>
        <w:rPr>
          <w:rFonts w:hint="eastAsia" w:ascii="宋体" w:hAnsi="宋体"/>
          <w:color w:val="auto"/>
          <w:sz w:val="24"/>
          <w:highlight w:val="none"/>
          <w:lang w:val="zh-CN"/>
        </w:rPr>
        <w:t>（2）</w:t>
      </w:r>
      <w:r>
        <w:rPr>
          <w:rFonts w:hint="eastAsia" w:ascii="宋体" w:hAnsi="宋体"/>
          <w:color w:val="auto"/>
          <w:sz w:val="24"/>
          <w:highlight w:val="none"/>
          <w:lang w:val="en-US" w:eastAsia="zh-CN"/>
        </w:rPr>
        <w:t>投标</w:t>
      </w:r>
      <w:r>
        <w:rPr>
          <w:rFonts w:hint="eastAsia" w:ascii="宋体" w:hAnsi="宋体"/>
          <w:color w:val="auto"/>
          <w:sz w:val="24"/>
          <w:highlight w:val="none"/>
          <w:lang w:val="zh-CN"/>
        </w:rPr>
        <w:t>文件；</w:t>
      </w:r>
    </w:p>
    <w:p>
      <w:pPr>
        <w:widowControl/>
        <w:spacing w:line="380" w:lineRule="exact"/>
        <w:ind w:firstLine="480"/>
        <w:jc w:val="left"/>
        <w:rPr>
          <w:rFonts w:ascii="宋体" w:hAnsi="宋体"/>
          <w:color w:val="auto"/>
          <w:sz w:val="24"/>
          <w:highlight w:val="none"/>
          <w:lang w:val="zh-CN"/>
        </w:rPr>
      </w:pPr>
      <w:r>
        <w:rPr>
          <w:rFonts w:hint="eastAsia" w:ascii="宋体" w:hAnsi="宋体"/>
          <w:color w:val="auto"/>
          <w:sz w:val="24"/>
          <w:highlight w:val="none"/>
          <w:lang w:val="zh-CN"/>
        </w:rPr>
        <w:t>（3）中标通知书；</w:t>
      </w:r>
    </w:p>
    <w:p>
      <w:pPr>
        <w:widowControl/>
        <w:spacing w:line="380" w:lineRule="exact"/>
        <w:ind w:firstLine="480"/>
        <w:jc w:val="left"/>
        <w:rPr>
          <w:rFonts w:ascii="宋体" w:hAnsi="宋体"/>
          <w:color w:val="auto"/>
          <w:sz w:val="24"/>
          <w:highlight w:val="none"/>
          <w:lang w:val="zh-CN"/>
        </w:rPr>
      </w:pPr>
      <w:r>
        <w:rPr>
          <w:rFonts w:hint="eastAsia" w:ascii="宋体" w:hAnsi="宋体"/>
          <w:color w:val="auto"/>
          <w:sz w:val="24"/>
          <w:highlight w:val="none"/>
          <w:lang w:val="zh-CN"/>
        </w:rPr>
        <w:t>（4）中标人在投标、评标过程中所作其它有关承诺、声明、书面澄清；</w:t>
      </w:r>
    </w:p>
    <w:p>
      <w:pPr>
        <w:widowControl/>
        <w:spacing w:line="380" w:lineRule="exact"/>
        <w:ind w:firstLine="480"/>
        <w:jc w:val="left"/>
        <w:rPr>
          <w:rFonts w:ascii="宋体" w:hAnsi="宋体"/>
          <w:color w:val="auto"/>
          <w:sz w:val="24"/>
          <w:highlight w:val="none"/>
          <w:lang w:val="zh-CN"/>
        </w:rPr>
      </w:pPr>
      <w:r>
        <w:rPr>
          <w:rFonts w:hint="eastAsia" w:ascii="宋体" w:hAnsi="宋体"/>
          <w:color w:val="auto"/>
          <w:sz w:val="24"/>
          <w:highlight w:val="none"/>
          <w:lang w:val="zh-CN"/>
        </w:rPr>
        <w:t>（5）甲乙双方商定的其他文件等。</w:t>
      </w:r>
    </w:p>
    <w:p>
      <w:pPr>
        <w:widowControl/>
        <w:spacing w:line="380" w:lineRule="exact"/>
        <w:ind w:firstLine="480"/>
        <w:jc w:val="left"/>
        <w:rPr>
          <w:rFonts w:ascii="宋体" w:hAnsi="宋体"/>
          <w:color w:val="auto"/>
          <w:sz w:val="24"/>
          <w:highlight w:val="none"/>
          <w:lang w:val="zh-CN"/>
        </w:rPr>
      </w:pPr>
      <w:r>
        <w:rPr>
          <w:rFonts w:hint="eastAsia" w:ascii="宋体" w:hAnsi="宋体"/>
          <w:color w:val="auto"/>
          <w:sz w:val="24"/>
          <w:highlight w:val="none"/>
          <w:lang w:val="zh-CN"/>
        </w:rPr>
        <w:t>第四条　权利保证</w:t>
      </w:r>
    </w:p>
    <w:p>
      <w:pPr>
        <w:widowControl/>
        <w:spacing w:line="380" w:lineRule="exact"/>
        <w:ind w:firstLine="480"/>
        <w:jc w:val="left"/>
        <w:rPr>
          <w:rFonts w:ascii="宋体" w:hAnsi="宋体"/>
          <w:color w:val="auto"/>
          <w:sz w:val="24"/>
          <w:highlight w:val="none"/>
          <w:lang w:val="zh-CN"/>
        </w:rPr>
      </w:pPr>
      <w:r>
        <w:rPr>
          <w:rFonts w:hint="eastAsia" w:ascii="宋体" w:hAnsi="宋体"/>
          <w:color w:val="auto"/>
          <w:sz w:val="24"/>
          <w:highlight w:val="none"/>
          <w:lang w:val="zh-CN"/>
        </w:rPr>
        <w:t>乙方应保证甲方在合同履行期限内不受第三方提出侵犯其专利权、版权、商标权或其他权利的起诉。一旦出现侵权，乙方应承担全部责任。</w:t>
      </w:r>
    </w:p>
    <w:p>
      <w:pPr>
        <w:widowControl/>
        <w:spacing w:line="380" w:lineRule="exact"/>
        <w:ind w:firstLine="480"/>
        <w:jc w:val="left"/>
        <w:rPr>
          <w:rFonts w:ascii="宋体" w:hAnsi="宋体"/>
          <w:color w:val="auto"/>
          <w:sz w:val="24"/>
          <w:highlight w:val="none"/>
          <w:lang w:val="zh-CN"/>
        </w:rPr>
      </w:pPr>
      <w:r>
        <w:rPr>
          <w:rFonts w:hint="eastAsia" w:ascii="宋体" w:hAnsi="宋体"/>
          <w:color w:val="auto"/>
          <w:sz w:val="24"/>
          <w:highlight w:val="none"/>
          <w:lang w:val="zh-CN"/>
        </w:rPr>
        <w:t>第五条　质量保证和售后服务</w:t>
      </w:r>
    </w:p>
    <w:p>
      <w:pPr>
        <w:widowControl/>
        <w:spacing w:line="380" w:lineRule="exact"/>
        <w:ind w:firstLine="480"/>
        <w:jc w:val="left"/>
        <w:rPr>
          <w:rFonts w:ascii="宋体" w:hAnsi="宋体"/>
          <w:color w:val="auto"/>
          <w:sz w:val="24"/>
          <w:highlight w:val="none"/>
        </w:rPr>
      </w:pPr>
      <w:r>
        <w:rPr>
          <w:rFonts w:hint="eastAsia" w:ascii="宋体" w:hAnsi="宋体"/>
          <w:color w:val="auto"/>
          <w:sz w:val="24"/>
          <w:highlight w:val="none"/>
        </w:rPr>
        <w:t>1、乙方应按</w:t>
      </w:r>
      <w:r>
        <w:rPr>
          <w:rFonts w:hint="eastAsia" w:ascii="宋体" w:hAnsi="宋体"/>
          <w:color w:val="auto"/>
          <w:sz w:val="24"/>
          <w:highlight w:val="none"/>
          <w:lang w:val="en-US" w:eastAsia="zh-CN"/>
        </w:rPr>
        <w:t>采购</w:t>
      </w:r>
      <w:r>
        <w:rPr>
          <w:rFonts w:hint="eastAsia" w:ascii="宋体" w:hAnsi="宋体"/>
          <w:color w:val="auto"/>
          <w:sz w:val="24"/>
          <w:highlight w:val="none"/>
        </w:rPr>
        <w:t>文件规定的服务要求、技术要求、质量标准向甲方提供服务。</w:t>
      </w:r>
    </w:p>
    <w:p>
      <w:pPr>
        <w:widowControl/>
        <w:spacing w:line="380" w:lineRule="exact"/>
        <w:ind w:firstLine="480"/>
        <w:jc w:val="left"/>
        <w:rPr>
          <w:rFonts w:ascii="宋体" w:hAnsi="宋体"/>
          <w:color w:val="auto"/>
          <w:sz w:val="24"/>
          <w:highlight w:val="none"/>
          <w:lang w:val="zh-CN"/>
        </w:rPr>
      </w:pPr>
      <w:r>
        <w:rPr>
          <w:rFonts w:hint="eastAsia" w:ascii="宋体" w:hAnsi="宋体"/>
          <w:color w:val="auto"/>
          <w:sz w:val="24"/>
          <w:highlight w:val="none"/>
          <w:lang w:val="zh-CN"/>
        </w:rPr>
        <w:t>2、质量保证：</w:t>
      </w:r>
      <w:r>
        <w:rPr>
          <w:rFonts w:hint="eastAsia" w:ascii="宋体" w:hAnsi="宋体"/>
          <w:color w:val="auto"/>
          <w:sz w:val="24"/>
          <w:highlight w:val="none"/>
          <w:lang w:val="en-US" w:eastAsia="zh-CN"/>
        </w:rPr>
        <w:t>服务期内保证服务质量</w:t>
      </w:r>
      <w:r>
        <w:rPr>
          <w:rFonts w:hint="eastAsia" w:ascii="宋体" w:hAnsi="宋体"/>
          <w:color w:val="auto"/>
          <w:sz w:val="24"/>
          <w:highlight w:val="none"/>
          <w:lang w:val="zh-CN"/>
        </w:rPr>
        <w:t>　　　　　　　　　　　　　　　　　　　　　　　　　　</w:t>
      </w:r>
    </w:p>
    <w:p>
      <w:pPr>
        <w:widowControl/>
        <w:spacing w:line="380" w:lineRule="exact"/>
        <w:ind w:firstLine="480"/>
        <w:jc w:val="left"/>
        <w:rPr>
          <w:rFonts w:ascii="宋体" w:hAnsi="宋体"/>
          <w:color w:val="auto"/>
          <w:sz w:val="24"/>
          <w:highlight w:val="none"/>
        </w:rPr>
      </w:pPr>
      <w:r>
        <w:rPr>
          <w:rFonts w:hint="eastAsia" w:ascii="宋体" w:hAnsi="宋体"/>
          <w:color w:val="auto"/>
          <w:sz w:val="24"/>
          <w:highlight w:val="none"/>
          <w:lang w:val="zh-CN"/>
        </w:rPr>
        <w:t>3、售后服务：</w:t>
      </w:r>
      <w:r>
        <w:rPr>
          <w:rFonts w:hint="eastAsia" w:ascii="宋体" w:hAnsi="宋体"/>
          <w:color w:val="auto"/>
          <w:sz w:val="24"/>
          <w:highlight w:val="none"/>
          <w:lang w:val="en-US" w:eastAsia="zh-CN"/>
        </w:rPr>
        <w:t>服务期内保证售后服务</w:t>
      </w:r>
      <w:r>
        <w:rPr>
          <w:rFonts w:hint="eastAsia" w:ascii="宋体" w:hAnsi="宋体"/>
          <w:color w:val="auto"/>
          <w:sz w:val="24"/>
          <w:highlight w:val="none"/>
          <w:lang w:val="zh-CN"/>
        </w:rPr>
        <w:t>　　　　　　　　　　　　　　　　　　　　　　　　　</w:t>
      </w:r>
    </w:p>
    <w:p>
      <w:pPr>
        <w:widowControl/>
        <w:spacing w:line="380" w:lineRule="exact"/>
        <w:ind w:firstLine="480"/>
        <w:jc w:val="left"/>
        <w:rPr>
          <w:rFonts w:ascii="宋体" w:hAnsi="宋体"/>
          <w:color w:val="auto"/>
          <w:sz w:val="24"/>
          <w:highlight w:val="none"/>
          <w:lang w:val="zh-CN"/>
        </w:rPr>
      </w:pPr>
      <w:r>
        <w:rPr>
          <w:rFonts w:hint="eastAsia" w:ascii="宋体" w:hAnsi="宋体"/>
          <w:color w:val="auto"/>
          <w:sz w:val="24"/>
          <w:highlight w:val="none"/>
          <w:lang w:val="en-US" w:eastAsia="zh-CN"/>
        </w:rPr>
        <w:t>采购</w:t>
      </w:r>
      <w:r>
        <w:rPr>
          <w:rFonts w:hint="eastAsia" w:ascii="宋体" w:hAnsi="宋体"/>
          <w:color w:val="auto"/>
          <w:sz w:val="24"/>
          <w:highlight w:val="none"/>
        </w:rPr>
        <w:t>文件、</w:t>
      </w:r>
      <w:r>
        <w:rPr>
          <w:rFonts w:hint="eastAsia" w:ascii="宋体" w:hAnsi="宋体"/>
          <w:color w:val="auto"/>
          <w:sz w:val="24"/>
          <w:highlight w:val="none"/>
          <w:lang w:val="en-US" w:eastAsia="zh-CN"/>
        </w:rPr>
        <w:t>投标</w:t>
      </w:r>
      <w:r>
        <w:rPr>
          <w:rFonts w:hint="eastAsia" w:ascii="宋体" w:hAnsi="宋体"/>
          <w:color w:val="auto"/>
          <w:sz w:val="24"/>
          <w:highlight w:val="none"/>
        </w:rPr>
        <w:t>文件、合同条款及中标通知书，中标人在响应、评审过程中所作其它有关承诺、声明、书面澄清等均为合同不可分割的部分，与主合同具有同等法律效力。</w:t>
      </w:r>
    </w:p>
    <w:p>
      <w:pPr>
        <w:widowControl/>
        <w:spacing w:line="380" w:lineRule="exact"/>
        <w:ind w:firstLine="480"/>
        <w:jc w:val="left"/>
        <w:rPr>
          <w:rFonts w:ascii="宋体" w:hAnsi="宋体"/>
          <w:color w:val="auto"/>
          <w:sz w:val="24"/>
          <w:highlight w:val="none"/>
          <w:lang w:val="zh-CN"/>
        </w:rPr>
      </w:pPr>
      <w:r>
        <w:rPr>
          <w:rFonts w:hint="eastAsia" w:ascii="宋体" w:hAnsi="宋体"/>
          <w:color w:val="auto"/>
          <w:sz w:val="24"/>
          <w:highlight w:val="none"/>
          <w:lang w:val="zh-CN"/>
        </w:rPr>
        <w:t>第六条　验收</w:t>
      </w:r>
    </w:p>
    <w:p>
      <w:pPr>
        <w:widowControl/>
        <w:spacing w:line="380" w:lineRule="exact"/>
        <w:ind w:firstLine="480"/>
        <w:jc w:val="left"/>
        <w:rPr>
          <w:rFonts w:ascii="宋体" w:hAnsi="宋体"/>
          <w:color w:val="auto"/>
          <w:sz w:val="24"/>
          <w:highlight w:val="none"/>
          <w:lang w:val="zh-CN"/>
        </w:rPr>
      </w:pPr>
      <w:r>
        <w:rPr>
          <w:rFonts w:hint="eastAsia" w:ascii="宋体" w:hAnsi="宋体"/>
          <w:color w:val="auto"/>
          <w:sz w:val="24"/>
          <w:highlight w:val="none"/>
          <w:lang w:val="zh-CN"/>
        </w:rPr>
        <w:t>验收标准：按</w:t>
      </w:r>
      <w:r>
        <w:rPr>
          <w:rFonts w:hint="eastAsia" w:ascii="宋体" w:hAnsi="宋体"/>
          <w:color w:val="auto"/>
          <w:sz w:val="24"/>
          <w:highlight w:val="none"/>
        </w:rPr>
        <w:t>采购文件</w:t>
      </w:r>
      <w:r>
        <w:rPr>
          <w:rFonts w:hint="eastAsia" w:ascii="宋体" w:hAnsi="宋体"/>
          <w:color w:val="auto"/>
          <w:sz w:val="24"/>
          <w:highlight w:val="none"/>
          <w:lang w:val="zh-CN"/>
        </w:rPr>
        <w:t>所规定的服务标准和乙方响应文件的承诺</w:t>
      </w:r>
      <w:r>
        <w:rPr>
          <w:rFonts w:hint="eastAsia" w:ascii="宋体" w:hAnsi="宋体"/>
          <w:color w:val="auto"/>
          <w:sz w:val="24"/>
          <w:highlight w:val="none"/>
          <w:lang w:val="zh-CN"/>
        </w:rPr>
        <w:t>提供服务</w:t>
      </w:r>
      <w:r>
        <w:rPr>
          <w:rFonts w:hint="eastAsia" w:ascii="宋体" w:hAnsi="宋体"/>
          <w:color w:val="auto"/>
          <w:sz w:val="24"/>
          <w:highlight w:val="none"/>
        </w:rPr>
        <w:t>。</w:t>
      </w:r>
    </w:p>
    <w:p>
      <w:pPr>
        <w:widowControl/>
        <w:spacing w:line="380" w:lineRule="exact"/>
        <w:ind w:firstLine="480"/>
        <w:jc w:val="left"/>
        <w:rPr>
          <w:rFonts w:ascii="宋体" w:hAnsi="宋体"/>
          <w:color w:val="auto"/>
          <w:sz w:val="24"/>
          <w:highlight w:val="none"/>
          <w:lang w:val="zh-CN"/>
        </w:rPr>
      </w:pPr>
      <w:r>
        <w:rPr>
          <w:rFonts w:hint="eastAsia" w:ascii="宋体" w:hAnsi="宋体"/>
          <w:color w:val="auto"/>
          <w:sz w:val="24"/>
          <w:highlight w:val="none"/>
          <w:lang w:val="zh-CN"/>
        </w:rPr>
        <w:t>第七条　付款</w:t>
      </w:r>
    </w:p>
    <w:p>
      <w:pPr>
        <w:widowControl/>
        <w:spacing w:line="380" w:lineRule="exact"/>
        <w:ind w:firstLine="480"/>
        <w:jc w:val="left"/>
        <w:rPr>
          <w:rFonts w:ascii="宋体" w:hAnsi="宋体"/>
          <w:color w:val="auto"/>
          <w:sz w:val="24"/>
          <w:highlight w:val="none"/>
          <w:lang w:val="zh-CN"/>
        </w:rPr>
      </w:pPr>
      <w:r>
        <w:rPr>
          <w:rFonts w:hint="eastAsia" w:ascii="宋体" w:hAnsi="宋体"/>
          <w:color w:val="auto"/>
          <w:sz w:val="24"/>
          <w:highlight w:val="none"/>
          <w:lang w:val="zh-CN"/>
        </w:rPr>
        <w:t>1、本合同项下所有款项均以人民币支付，乙方向甲方开具发票。</w:t>
      </w:r>
    </w:p>
    <w:p>
      <w:pPr>
        <w:widowControl/>
        <w:spacing w:line="380" w:lineRule="exact"/>
        <w:ind w:firstLine="480"/>
        <w:jc w:val="left"/>
        <w:rPr>
          <w:rFonts w:hint="eastAsia" w:ascii="宋体" w:hAnsi="宋体"/>
          <w:b/>
          <w:color w:val="auto"/>
          <w:sz w:val="24"/>
          <w:highlight w:val="none"/>
          <w:lang w:val="zh-CN"/>
        </w:rPr>
      </w:pPr>
      <w:r>
        <w:rPr>
          <w:rFonts w:hint="eastAsia" w:ascii="宋体" w:hAnsi="宋体"/>
          <w:b/>
          <w:color w:val="auto"/>
          <w:sz w:val="24"/>
          <w:highlight w:val="none"/>
          <w:lang w:val="zh-CN"/>
        </w:rPr>
        <w:t>2、付款方式：</w:t>
      </w:r>
      <w:r>
        <w:rPr>
          <w:rFonts w:hint="eastAsia" w:ascii="宋体" w:hAnsi="宋体" w:cs="KaiTi_GB2312"/>
          <w:color w:val="auto"/>
          <w:sz w:val="24"/>
          <w:highlight w:val="none"/>
        </w:rPr>
        <w:t>月度考核，季度结算。</w:t>
      </w:r>
    </w:p>
    <w:p>
      <w:pPr>
        <w:widowControl/>
        <w:spacing w:line="380" w:lineRule="exact"/>
        <w:ind w:firstLine="480"/>
        <w:jc w:val="left"/>
        <w:rPr>
          <w:rFonts w:ascii="宋体" w:hAnsi="宋体"/>
          <w:color w:val="auto"/>
          <w:sz w:val="24"/>
          <w:highlight w:val="none"/>
          <w:lang w:val="zh-CN"/>
        </w:rPr>
      </w:pPr>
      <w:r>
        <w:rPr>
          <w:rFonts w:hint="eastAsia" w:ascii="宋体" w:hAnsi="宋体"/>
          <w:color w:val="auto"/>
          <w:sz w:val="24"/>
          <w:highlight w:val="none"/>
          <w:lang w:val="zh-CN"/>
        </w:rPr>
        <w:t>第八条　违约责任</w:t>
      </w:r>
    </w:p>
    <w:p>
      <w:pPr>
        <w:widowControl/>
        <w:spacing w:line="380" w:lineRule="exact"/>
        <w:ind w:firstLine="480"/>
        <w:jc w:val="left"/>
        <w:rPr>
          <w:rFonts w:ascii="宋体" w:hAnsi="宋体"/>
          <w:color w:val="auto"/>
          <w:sz w:val="24"/>
          <w:highlight w:val="none"/>
        </w:rPr>
      </w:pPr>
      <w:r>
        <w:rPr>
          <w:rFonts w:hint="eastAsia" w:ascii="宋体" w:hAnsi="宋体"/>
          <w:color w:val="auto"/>
          <w:sz w:val="24"/>
          <w:highlight w:val="none"/>
        </w:rPr>
        <w:t>1、甲方无正当理由拒绝验收或拒付合同款项的，应向乙方偿付合同总价10％的违约金。</w:t>
      </w:r>
    </w:p>
    <w:p>
      <w:pPr>
        <w:widowControl/>
        <w:spacing w:line="380" w:lineRule="exact"/>
        <w:ind w:firstLine="480"/>
        <w:jc w:val="left"/>
        <w:rPr>
          <w:rFonts w:ascii="宋体" w:hAnsi="宋体"/>
          <w:color w:val="auto"/>
          <w:sz w:val="24"/>
          <w:highlight w:val="none"/>
        </w:rPr>
      </w:pPr>
      <w:r>
        <w:rPr>
          <w:rFonts w:hint="eastAsia" w:ascii="宋体" w:hAnsi="宋体"/>
          <w:color w:val="auto"/>
          <w:sz w:val="24"/>
          <w:highlight w:val="none"/>
        </w:rPr>
        <w:t>2、甲方逾期支付合同款项的，每逾期 1天应向乙方偿付欠款总额0.5％的滞纳金，但滞纳金总额累计不得超过欠款总额的5％；一旦滞纳金总额累计达到欠款总额的5％，乙方有权解除合同。区财政因素除外。</w:t>
      </w:r>
    </w:p>
    <w:p>
      <w:pPr>
        <w:widowControl/>
        <w:spacing w:line="380" w:lineRule="exact"/>
        <w:ind w:firstLine="480"/>
        <w:jc w:val="left"/>
        <w:rPr>
          <w:rFonts w:ascii="宋体" w:hAnsi="宋体"/>
          <w:color w:val="auto"/>
          <w:sz w:val="24"/>
          <w:highlight w:val="none"/>
        </w:rPr>
      </w:pPr>
      <w:r>
        <w:rPr>
          <w:rFonts w:hint="eastAsia" w:ascii="宋体" w:hAnsi="宋体"/>
          <w:color w:val="auto"/>
          <w:sz w:val="24"/>
          <w:highlight w:val="none"/>
        </w:rPr>
        <w:t>3、乙方无法完成项目的，应向甲方支付合同总价10％的违约金，同时甲方有权解除合同。</w:t>
      </w:r>
    </w:p>
    <w:p>
      <w:pPr>
        <w:widowControl/>
        <w:spacing w:line="380" w:lineRule="exact"/>
        <w:ind w:firstLine="480"/>
        <w:jc w:val="left"/>
        <w:rPr>
          <w:rFonts w:ascii="宋体" w:hAnsi="宋体"/>
          <w:color w:val="auto"/>
          <w:sz w:val="24"/>
          <w:highlight w:val="none"/>
        </w:rPr>
      </w:pPr>
      <w:r>
        <w:rPr>
          <w:rFonts w:hint="eastAsia" w:ascii="宋体" w:hAnsi="宋体"/>
          <w:color w:val="auto"/>
          <w:sz w:val="24"/>
          <w:highlight w:val="none"/>
        </w:rPr>
        <w:t>4、乙方逾期完成项目的，每逾期1天应向甲方偿付逾期交付合同总额0.5％的滞纳金，但滞纳金累计不得超过逾期交付合同总额的5％；一旦滞纳金总额累计达到逾期交付合同总额的5％，甲方有权解除合同。逾期超过1年，视乙方无法完成项目，项目自动终止，甲方停止支付剩余款项并按相关条款进行处理，剩余款项包括已经申请但并未支付款项。</w:t>
      </w:r>
    </w:p>
    <w:p>
      <w:pPr>
        <w:widowControl/>
        <w:spacing w:line="380" w:lineRule="exact"/>
        <w:ind w:firstLine="480"/>
        <w:jc w:val="left"/>
        <w:rPr>
          <w:rFonts w:ascii="宋体" w:hAnsi="宋体"/>
          <w:color w:val="auto"/>
          <w:sz w:val="24"/>
          <w:highlight w:val="none"/>
        </w:rPr>
      </w:pPr>
      <w:r>
        <w:rPr>
          <w:rFonts w:hint="eastAsia" w:ascii="宋体" w:hAnsi="宋体"/>
          <w:color w:val="auto"/>
          <w:sz w:val="24"/>
          <w:highlight w:val="none"/>
        </w:rPr>
        <w:t>5、乙方完成的项目不符合要求的，应按照甲方选择的下列一种或多种方式承担赔偿责任：</w:t>
      </w:r>
    </w:p>
    <w:p>
      <w:pPr>
        <w:widowControl/>
        <w:spacing w:line="380" w:lineRule="exact"/>
        <w:ind w:firstLine="480"/>
        <w:jc w:val="left"/>
        <w:rPr>
          <w:rFonts w:ascii="宋体" w:hAnsi="宋体"/>
          <w:color w:val="auto"/>
          <w:sz w:val="24"/>
          <w:highlight w:val="none"/>
        </w:rPr>
      </w:pPr>
      <w:r>
        <w:rPr>
          <w:rFonts w:hint="eastAsia" w:ascii="宋体" w:hAnsi="宋体"/>
          <w:color w:val="auto"/>
          <w:sz w:val="24"/>
          <w:highlight w:val="none"/>
        </w:rPr>
        <w:t>(1)在甲方同意延长的期限内交付符合要求的提供服务并承担由此给甲方造成的一切损失；逾期未完成或完成的项目仍不符合要求，乙方应向甲方支付合同总价10％的违约金，同时甲方有权解除合同。</w:t>
      </w:r>
    </w:p>
    <w:p>
      <w:pPr>
        <w:widowControl/>
        <w:spacing w:line="380" w:lineRule="exact"/>
        <w:ind w:firstLine="480"/>
        <w:jc w:val="left"/>
        <w:rPr>
          <w:rFonts w:ascii="宋体" w:hAnsi="宋体"/>
          <w:color w:val="auto"/>
          <w:sz w:val="24"/>
          <w:highlight w:val="none"/>
        </w:rPr>
      </w:pPr>
      <w:r>
        <w:rPr>
          <w:rFonts w:hint="eastAsia" w:ascii="宋体" w:hAnsi="宋体"/>
          <w:color w:val="auto"/>
          <w:sz w:val="24"/>
          <w:highlight w:val="none"/>
        </w:rPr>
        <w:t>(2)在甲方规定时间内，修正有缺陷的部分以达到合同规定的要求并承担一切费用和风险，同时承担甲方因此所遭受的全部损失；</w:t>
      </w:r>
    </w:p>
    <w:p>
      <w:pPr>
        <w:widowControl/>
        <w:spacing w:line="380" w:lineRule="exact"/>
        <w:ind w:firstLine="480"/>
        <w:jc w:val="left"/>
        <w:rPr>
          <w:rFonts w:ascii="宋体" w:hAnsi="宋体"/>
          <w:color w:val="auto"/>
          <w:sz w:val="24"/>
          <w:highlight w:val="none"/>
        </w:rPr>
      </w:pPr>
      <w:r>
        <w:rPr>
          <w:rFonts w:hint="eastAsia" w:ascii="宋体" w:hAnsi="宋体"/>
          <w:color w:val="auto"/>
          <w:sz w:val="24"/>
          <w:highlight w:val="none"/>
        </w:rPr>
        <w:t>(3)按合同规定同种货币退还甲方已付款项，同时承担由此发生的一切损失和费用，包括但不限于利息、银行手续费及所需的其他必要费用。</w:t>
      </w:r>
    </w:p>
    <w:p>
      <w:pPr>
        <w:widowControl/>
        <w:spacing w:line="380" w:lineRule="exact"/>
        <w:ind w:firstLine="480"/>
        <w:jc w:val="left"/>
        <w:rPr>
          <w:rFonts w:ascii="宋体" w:hAnsi="宋体"/>
          <w:color w:val="auto"/>
          <w:sz w:val="24"/>
          <w:highlight w:val="none"/>
        </w:rPr>
      </w:pPr>
      <w:r>
        <w:rPr>
          <w:rFonts w:hint="eastAsia" w:ascii="宋体" w:hAnsi="宋体"/>
          <w:color w:val="auto"/>
          <w:sz w:val="24"/>
          <w:highlight w:val="none"/>
        </w:rPr>
        <w:t>6、乙方未按规定和承诺提供伴随服务、售后服务的，应向甲方支付合同总价5％的违约金。</w:t>
      </w:r>
    </w:p>
    <w:p>
      <w:pPr>
        <w:widowControl/>
        <w:spacing w:line="380" w:lineRule="exact"/>
        <w:ind w:firstLine="480"/>
        <w:jc w:val="left"/>
        <w:rPr>
          <w:rFonts w:ascii="宋体" w:hAnsi="宋体"/>
          <w:color w:val="auto"/>
          <w:sz w:val="24"/>
          <w:highlight w:val="none"/>
        </w:rPr>
      </w:pPr>
      <w:r>
        <w:rPr>
          <w:rFonts w:hint="eastAsia" w:ascii="宋体" w:hAnsi="宋体"/>
          <w:color w:val="auto"/>
          <w:sz w:val="24"/>
          <w:highlight w:val="none"/>
        </w:rPr>
        <w:t>7、违约方承担违约责任并不影响其合同项下的义务(合同解除的除外)。</w:t>
      </w:r>
    </w:p>
    <w:p>
      <w:pPr>
        <w:widowControl/>
        <w:spacing w:line="380" w:lineRule="exact"/>
        <w:ind w:firstLine="480"/>
        <w:jc w:val="left"/>
        <w:rPr>
          <w:rFonts w:ascii="宋体" w:hAnsi="宋体"/>
          <w:color w:val="auto"/>
          <w:sz w:val="24"/>
          <w:highlight w:val="none"/>
        </w:rPr>
      </w:pPr>
      <w:r>
        <w:rPr>
          <w:rFonts w:hint="eastAsia" w:ascii="宋体" w:hAnsi="宋体"/>
          <w:color w:val="auto"/>
          <w:sz w:val="24"/>
          <w:highlight w:val="none"/>
        </w:rPr>
        <w:t>8、其他：　　　　　　　　　　　　　　　　　　　　　　　　　　　　</w:t>
      </w:r>
    </w:p>
    <w:p>
      <w:pPr>
        <w:widowControl/>
        <w:spacing w:line="380" w:lineRule="exact"/>
        <w:ind w:firstLine="480"/>
        <w:jc w:val="left"/>
        <w:rPr>
          <w:rFonts w:ascii="宋体" w:hAnsi="宋体"/>
          <w:color w:val="auto"/>
          <w:sz w:val="24"/>
          <w:highlight w:val="none"/>
        </w:rPr>
      </w:pPr>
      <w:r>
        <w:rPr>
          <w:rFonts w:hint="eastAsia" w:ascii="宋体" w:hAnsi="宋体"/>
          <w:color w:val="auto"/>
          <w:sz w:val="24"/>
          <w:highlight w:val="none"/>
          <w:lang w:val="zh-CN"/>
        </w:rPr>
        <w:t>第九条　</w:t>
      </w:r>
      <w:r>
        <w:rPr>
          <w:rFonts w:hint="eastAsia" w:ascii="宋体" w:hAnsi="宋体"/>
          <w:color w:val="auto"/>
          <w:sz w:val="24"/>
          <w:highlight w:val="none"/>
        </w:rPr>
        <w:t>不可抗力</w:t>
      </w:r>
    </w:p>
    <w:p>
      <w:pPr>
        <w:widowControl/>
        <w:spacing w:line="380" w:lineRule="exact"/>
        <w:ind w:firstLine="480"/>
        <w:jc w:val="left"/>
        <w:rPr>
          <w:rFonts w:ascii="宋体" w:hAnsi="宋体"/>
          <w:color w:val="auto"/>
          <w:sz w:val="24"/>
          <w:highlight w:val="none"/>
        </w:rPr>
      </w:pPr>
      <w:r>
        <w:rPr>
          <w:rFonts w:hint="eastAsia" w:ascii="宋体" w:hAnsi="宋体"/>
          <w:color w:val="auto"/>
          <w:sz w:val="24"/>
          <w:highlight w:val="none"/>
        </w:rPr>
        <w:t>1、不可抗力，是指不能预见、不能避免并不能克服的客观情况，如战争、动乱、瘟疫、严重火灾、洪水、地震、风暴或其他自然灾害等。</w:t>
      </w:r>
    </w:p>
    <w:p>
      <w:pPr>
        <w:widowControl/>
        <w:spacing w:line="380" w:lineRule="exact"/>
        <w:ind w:firstLine="480"/>
        <w:jc w:val="left"/>
        <w:rPr>
          <w:rFonts w:ascii="宋体" w:hAnsi="宋体"/>
          <w:color w:val="auto"/>
          <w:sz w:val="24"/>
          <w:highlight w:val="none"/>
        </w:rPr>
      </w:pPr>
      <w:r>
        <w:rPr>
          <w:rFonts w:hint="eastAsia" w:ascii="宋体" w:hAnsi="宋体"/>
          <w:color w:val="auto"/>
          <w:sz w:val="24"/>
          <w:highlight w:val="none"/>
        </w:rPr>
        <w:t>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p>
    <w:p>
      <w:pPr>
        <w:widowControl/>
        <w:spacing w:line="380" w:lineRule="exact"/>
        <w:ind w:firstLine="480"/>
        <w:jc w:val="left"/>
        <w:rPr>
          <w:rFonts w:ascii="宋体" w:hAnsi="宋体"/>
          <w:color w:val="auto"/>
          <w:sz w:val="24"/>
          <w:highlight w:val="none"/>
        </w:rPr>
      </w:pPr>
      <w:r>
        <w:rPr>
          <w:rFonts w:hint="eastAsia" w:ascii="宋体" w:hAnsi="宋体"/>
          <w:color w:val="auto"/>
          <w:sz w:val="24"/>
          <w:highlight w:val="none"/>
        </w:rPr>
        <w:t>3、发生不可抗力事件，任何一方均不对因不可抗力无法履行或迟延履行本合同义务而使另一方蒙受的任何损失承担责任，法律另有规定的除外。</w:t>
      </w:r>
    </w:p>
    <w:p>
      <w:pPr>
        <w:widowControl/>
        <w:spacing w:line="380" w:lineRule="exact"/>
        <w:ind w:firstLine="480"/>
        <w:jc w:val="left"/>
        <w:rPr>
          <w:rFonts w:ascii="宋体" w:hAnsi="宋体"/>
          <w:color w:val="auto"/>
          <w:sz w:val="24"/>
          <w:highlight w:val="none"/>
        </w:rPr>
      </w:pPr>
      <w:r>
        <w:rPr>
          <w:rFonts w:hint="eastAsia" w:ascii="宋体" w:hAnsi="宋体"/>
          <w:color w:val="auto"/>
          <w:sz w:val="24"/>
          <w:highlight w:val="none"/>
        </w:rPr>
        <w:t>4、合同各方应根据不可抗力对本合同履行的影响程度，协商确定是否终止本合同或是继续履行本合同。</w:t>
      </w:r>
    </w:p>
    <w:p>
      <w:pPr>
        <w:widowControl/>
        <w:spacing w:line="380" w:lineRule="exact"/>
        <w:ind w:firstLine="480"/>
        <w:jc w:val="left"/>
        <w:rPr>
          <w:rFonts w:ascii="宋体" w:hAnsi="宋体"/>
          <w:color w:val="auto"/>
          <w:sz w:val="24"/>
          <w:highlight w:val="none"/>
          <w:lang w:val="zh-CN"/>
        </w:rPr>
      </w:pPr>
      <w:r>
        <w:rPr>
          <w:rFonts w:hint="eastAsia" w:ascii="宋体" w:hAnsi="宋体"/>
          <w:color w:val="auto"/>
          <w:sz w:val="24"/>
          <w:highlight w:val="none"/>
        </w:rPr>
        <w:t>第十条　</w:t>
      </w:r>
      <w:r>
        <w:rPr>
          <w:rFonts w:hint="eastAsia" w:ascii="宋体" w:hAnsi="宋体"/>
          <w:color w:val="auto"/>
          <w:sz w:val="24"/>
          <w:highlight w:val="none"/>
          <w:lang w:val="zh-CN"/>
        </w:rPr>
        <w:t>合同的变更和终止</w:t>
      </w:r>
    </w:p>
    <w:p>
      <w:pPr>
        <w:widowControl/>
        <w:spacing w:line="380" w:lineRule="exact"/>
        <w:ind w:firstLine="480"/>
        <w:jc w:val="left"/>
        <w:rPr>
          <w:rFonts w:ascii="宋体" w:hAnsi="宋体"/>
          <w:color w:val="auto"/>
          <w:sz w:val="24"/>
          <w:highlight w:val="none"/>
          <w:lang w:val="zh-CN"/>
        </w:rPr>
      </w:pPr>
      <w:r>
        <w:rPr>
          <w:rFonts w:hint="eastAsia" w:ascii="宋体" w:hAnsi="宋体"/>
          <w:color w:val="auto"/>
          <w:sz w:val="24"/>
          <w:highlight w:val="none"/>
          <w:lang w:val="zh-CN"/>
        </w:rPr>
        <w:t>1、除《政府采购法》第五十条规定的情形外，本合同一经签订，甲乙双方不得擅自变更、中止或终止合同。</w:t>
      </w:r>
    </w:p>
    <w:p>
      <w:pPr>
        <w:widowControl/>
        <w:spacing w:line="380" w:lineRule="exact"/>
        <w:ind w:firstLine="480"/>
        <w:jc w:val="left"/>
        <w:rPr>
          <w:rFonts w:ascii="宋体" w:hAnsi="宋体"/>
          <w:color w:val="auto"/>
          <w:sz w:val="24"/>
          <w:highlight w:val="none"/>
        </w:rPr>
      </w:pPr>
      <w:r>
        <w:rPr>
          <w:rFonts w:hint="eastAsia" w:ascii="宋体" w:hAnsi="宋体"/>
          <w:color w:val="auto"/>
          <w:sz w:val="24"/>
          <w:highlight w:val="none"/>
          <w:lang w:val="zh-CN"/>
        </w:rPr>
        <w:t>2、</w:t>
      </w:r>
      <w:r>
        <w:rPr>
          <w:rFonts w:hint="eastAsia" w:ascii="宋体" w:hAnsi="宋体"/>
          <w:color w:val="auto"/>
          <w:sz w:val="24"/>
          <w:highlight w:val="none"/>
        </w:rPr>
        <w:t>除发生法律规定的不能预见、不能避免并不能克服的客观情况外，甲乙双方不得放弃或拒绝履行合同。</w:t>
      </w:r>
    </w:p>
    <w:p>
      <w:pPr>
        <w:widowControl/>
        <w:spacing w:line="380" w:lineRule="exact"/>
        <w:ind w:firstLine="480"/>
        <w:jc w:val="left"/>
        <w:rPr>
          <w:rFonts w:ascii="宋体" w:hAnsi="宋体"/>
          <w:color w:val="auto"/>
          <w:sz w:val="24"/>
          <w:highlight w:val="none"/>
        </w:rPr>
      </w:pPr>
      <w:r>
        <w:rPr>
          <w:rFonts w:hint="eastAsia" w:ascii="宋体" w:hAnsi="宋体"/>
          <w:color w:val="auto"/>
          <w:sz w:val="24"/>
          <w:highlight w:val="none"/>
        </w:rPr>
        <w:t>第十一条  合同的终止</w:t>
      </w:r>
    </w:p>
    <w:p>
      <w:pPr>
        <w:widowControl/>
        <w:spacing w:line="380" w:lineRule="exact"/>
        <w:ind w:firstLine="480"/>
        <w:jc w:val="left"/>
        <w:rPr>
          <w:rFonts w:ascii="宋体" w:hAnsi="宋体"/>
          <w:color w:val="auto"/>
          <w:sz w:val="24"/>
          <w:highlight w:val="none"/>
        </w:rPr>
      </w:pPr>
      <w:r>
        <w:rPr>
          <w:rFonts w:hint="eastAsia" w:ascii="宋体" w:hAnsi="宋体"/>
          <w:color w:val="auto"/>
          <w:sz w:val="24"/>
          <w:highlight w:val="none"/>
        </w:rPr>
        <w:t>本合同因下列原因而终止：</w:t>
      </w:r>
    </w:p>
    <w:p>
      <w:pPr>
        <w:widowControl/>
        <w:spacing w:line="380" w:lineRule="exact"/>
        <w:ind w:firstLine="480"/>
        <w:jc w:val="left"/>
        <w:rPr>
          <w:rFonts w:ascii="宋体" w:hAnsi="宋体"/>
          <w:color w:val="auto"/>
          <w:sz w:val="24"/>
          <w:highlight w:val="none"/>
        </w:rPr>
      </w:pPr>
      <w:r>
        <w:rPr>
          <w:rFonts w:hint="eastAsia" w:ascii="宋体" w:hAnsi="宋体"/>
          <w:color w:val="auto"/>
          <w:sz w:val="24"/>
          <w:highlight w:val="none"/>
        </w:rPr>
        <w:t>(1)本合同正常履行完毕；</w:t>
      </w:r>
    </w:p>
    <w:p>
      <w:pPr>
        <w:widowControl/>
        <w:spacing w:line="380" w:lineRule="exact"/>
        <w:ind w:firstLine="480"/>
        <w:jc w:val="left"/>
        <w:rPr>
          <w:rFonts w:ascii="宋体" w:hAnsi="宋体"/>
          <w:color w:val="auto"/>
          <w:sz w:val="24"/>
          <w:highlight w:val="none"/>
        </w:rPr>
      </w:pPr>
      <w:r>
        <w:rPr>
          <w:rFonts w:hint="eastAsia" w:ascii="宋体" w:hAnsi="宋体"/>
          <w:color w:val="auto"/>
          <w:sz w:val="24"/>
          <w:highlight w:val="none"/>
        </w:rPr>
        <w:t>(2)因不可抗力导致本合同无法履行或履行不必要；</w:t>
      </w:r>
    </w:p>
    <w:p>
      <w:pPr>
        <w:widowControl/>
        <w:spacing w:line="380" w:lineRule="exact"/>
        <w:ind w:firstLine="480"/>
        <w:jc w:val="left"/>
        <w:rPr>
          <w:rFonts w:ascii="宋体" w:hAnsi="宋体"/>
          <w:color w:val="auto"/>
          <w:sz w:val="24"/>
          <w:highlight w:val="none"/>
        </w:rPr>
      </w:pPr>
      <w:r>
        <w:rPr>
          <w:rFonts w:hint="eastAsia" w:ascii="宋体" w:hAnsi="宋体"/>
          <w:color w:val="auto"/>
          <w:sz w:val="24"/>
          <w:highlight w:val="none"/>
        </w:rPr>
        <w:t>(3)任何一方行使解除权解除本合同；</w:t>
      </w:r>
    </w:p>
    <w:p>
      <w:pPr>
        <w:widowControl/>
        <w:spacing w:line="380" w:lineRule="exact"/>
        <w:ind w:firstLine="480"/>
        <w:jc w:val="left"/>
        <w:rPr>
          <w:rFonts w:ascii="宋体" w:hAnsi="宋体"/>
          <w:color w:val="auto"/>
          <w:sz w:val="24"/>
          <w:highlight w:val="none"/>
        </w:rPr>
      </w:pPr>
      <w:r>
        <w:rPr>
          <w:rFonts w:hint="eastAsia" w:ascii="宋体" w:hAnsi="宋体"/>
          <w:color w:val="auto"/>
          <w:sz w:val="24"/>
          <w:highlight w:val="none"/>
        </w:rPr>
        <w:t>(4)合同的继续履行将损害国家利益和社会公共利益。</w:t>
      </w:r>
    </w:p>
    <w:p>
      <w:pPr>
        <w:widowControl/>
        <w:spacing w:line="380" w:lineRule="exact"/>
        <w:ind w:firstLine="480"/>
        <w:jc w:val="left"/>
        <w:rPr>
          <w:rFonts w:ascii="宋体" w:hAnsi="宋体"/>
          <w:color w:val="auto"/>
          <w:sz w:val="24"/>
          <w:highlight w:val="none"/>
        </w:rPr>
      </w:pPr>
      <w:r>
        <w:rPr>
          <w:rFonts w:hint="eastAsia" w:ascii="宋体" w:hAnsi="宋体"/>
          <w:color w:val="auto"/>
          <w:sz w:val="24"/>
          <w:highlight w:val="none"/>
        </w:rPr>
        <w:t>除上述情形外，甲乙双方不得擅自终止合同。</w:t>
      </w:r>
    </w:p>
    <w:p>
      <w:pPr>
        <w:widowControl/>
        <w:spacing w:line="380" w:lineRule="exact"/>
        <w:ind w:firstLine="480"/>
        <w:jc w:val="left"/>
        <w:rPr>
          <w:rFonts w:ascii="宋体" w:hAnsi="宋体"/>
          <w:color w:val="auto"/>
          <w:sz w:val="24"/>
          <w:highlight w:val="none"/>
          <w:lang w:val="zh-CN"/>
        </w:rPr>
      </w:pPr>
      <w:r>
        <w:rPr>
          <w:rFonts w:hint="eastAsia" w:ascii="宋体" w:hAnsi="宋体"/>
          <w:color w:val="auto"/>
          <w:sz w:val="24"/>
          <w:highlight w:val="none"/>
          <w:lang w:val="zh-CN"/>
        </w:rPr>
        <w:t>第十二条　争议的解决</w:t>
      </w:r>
    </w:p>
    <w:p>
      <w:pPr>
        <w:widowControl/>
        <w:spacing w:line="380" w:lineRule="exact"/>
        <w:ind w:firstLine="480"/>
        <w:jc w:val="left"/>
        <w:rPr>
          <w:rFonts w:ascii="宋体" w:hAnsi="宋体"/>
          <w:color w:val="auto"/>
          <w:sz w:val="24"/>
          <w:highlight w:val="none"/>
          <w:lang w:val="zh-CN"/>
        </w:rPr>
      </w:pPr>
      <w:r>
        <w:rPr>
          <w:rFonts w:hint="eastAsia" w:ascii="宋体" w:hAnsi="宋体"/>
          <w:color w:val="auto"/>
          <w:sz w:val="24"/>
          <w:highlight w:val="none"/>
          <w:lang w:val="zh-CN"/>
        </w:rPr>
        <w:t>1、因履行本合同引起的或与本合同有关的争议，甲、乙双方应首先通过友好协商解决，如果协商不能解决争议，则采取以下第</w:t>
      </w:r>
      <w:r>
        <w:rPr>
          <w:rFonts w:hint="eastAsia" w:ascii="宋体" w:hAnsi="宋体"/>
          <w:color w:val="auto"/>
          <w:sz w:val="24"/>
          <w:highlight w:val="none"/>
        </w:rPr>
        <w:t xml:space="preserve"> （1）  </w:t>
      </w:r>
      <w:r>
        <w:rPr>
          <w:rFonts w:hint="eastAsia" w:ascii="宋体" w:hAnsi="宋体"/>
          <w:color w:val="auto"/>
          <w:sz w:val="24"/>
          <w:highlight w:val="none"/>
          <w:lang w:val="zh-CN"/>
        </w:rPr>
        <w:t>种方式解决争议：</w:t>
      </w:r>
    </w:p>
    <w:p>
      <w:pPr>
        <w:widowControl/>
        <w:spacing w:line="380" w:lineRule="exact"/>
        <w:ind w:firstLine="480"/>
        <w:jc w:val="left"/>
        <w:rPr>
          <w:rFonts w:ascii="宋体" w:hAnsi="宋体"/>
          <w:color w:val="auto"/>
          <w:sz w:val="24"/>
          <w:highlight w:val="none"/>
          <w:lang w:val="zh-CN"/>
        </w:rPr>
      </w:pPr>
      <w:r>
        <w:rPr>
          <w:rFonts w:hint="eastAsia" w:ascii="宋体" w:hAnsi="宋体"/>
          <w:color w:val="auto"/>
          <w:sz w:val="24"/>
          <w:highlight w:val="none"/>
          <w:lang w:val="zh-CN"/>
        </w:rPr>
        <w:t>（1）向甲方所在地有管辖权的人民法院提起诉讼；</w:t>
      </w:r>
    </w:p>
    <w:p>
      <w:pPr>
        <w:widowControl/>
        <w:spacing w:line="380" w:lineRule="exact"/>
        <w:ind w:firstLine="480"/>
        <w:jc w:val="left"/>
        <w:rPr>
          <w:rFonts w:ascii="宋体" w:hAnsi="宋体"/>
          <w:color w:val="auto"/>
          <w:sz w:val="24"/>
          <w:highlight w:val="none"/>
          <w:lang w:val="zh-CN"/>
        </w:rPr>
      </w:pPr>
      <w:r>
        <w:rPr>
          <w:rFonts w:hint="eastAsia" w:ascii="宋体" w:hAnsi="宋体"/>
          <w:color w:val="auto"/>
          <w:sz w:val="24"/>
          <w:highlight w:val="none"/>
          <w:lang w:val="zh-CN"/>
        </w:rPr>
        <w:t>（2）向甲方所在地仲裁委员会按其仲裁规则申请仲裁。</w:t>
      </w:r>
    </w:p>
    <w:p>
      <w:pPr>
        <w:widowControl/>
        <w:spacing w:line="380" w:lineRule="exact"/>
        <w:ind w:firstLine="480"/>
        <w:jc w:val="left"/>
        <w:rPr>
          <w:rFonts w:ascii="宋体" w:hAnsi="宋体"/>
          <w:color w:val="auto"/>
          <w:sz w:val="24"/>
          <w:highlight w:val="none"/>
          <w:lang w:val="zh-CN"/>
        </w:rPr>
      </w:pPr>
      <w:r>
        <w:rPr>
          <w:rFonts w:hint="eastAsia" w:ascii="宋体" w:hAnsi="宋体"/>
          <w:color w:val="auto"/>
          <w:sz w:val="24"/>
          <w:highlight w:val="none"/>
          <w:lang w:val="zh-CN"/>
        </w:rPr>
        <w:t>2、在仲裁期间，本合同应继续履行。</w:t>
      </w:r>
    </w:p>
    <w:p>
      <w:pPr>
        <w:widowControl/>
        <w:spacing w:line="380" w:lineRule="exact"/>
        <w:ind w:firstLine="480"/>
        <w:jc w:val="left"/>
        <w:rPr>
          <w:rFonts w:ascii="宋体" w:hAnsi="宋体"/>
          <w:color w:val="auto"/>
          <w:sz w:val="24"/>
          <w:highlight w:val="none"/>
          <w:lang w:val="zh-CN"/>
        </w:rPr>
      </w:pPr>
      <w:r>
        <w:rPr>
          <w:rFonts w:hint="eastAsia" w:ascii="宋体" w:hAnsi="宋体"/>
          <w:color w:val="auto"/>
          <w:sz w:val="24"/>
          <w:highlight w:val="none"/>
          <w:lang w:val="zh-CN"/>
        </w:rPr>
        <w:t>第十三条　合同生效及其他</w:t>
      </w:r>
    </w:p>
    <w:p>
      <w:pPr>
        <w:widowControl/>
        <w:spacing w:line="380" w:lineRule="exact"/>
        <w:ind w:firstLine="480"/>
        <w:jc w:val="left"/>
        <w:rPr>
          <w:rFonts w:ascii="宋体" w:hAnsi="宋体"/>
          <w:color w:val="auto"/>
          <w:sz w:val="24"/>
          <w:highlight w:val="none"/>
        </w:rPr>
      </w:pPr>
      <w:r>
        <w:rPr>
          <w:rFonts w:hint="eastAsia" w:ascii="宋体" w:hAnsi="宋体"/>
          <w:color w:val="auto"/>
          <w:sz w:val="24"/>
          <w:highlight w:val="none"/>
          <w:lang w:val="zh-CN"/>
        </w:rPr>
        <w:t>1、</w:t>
      </w:r>
      <w:r>
        <w:rPr>
          <w:rFonts w:hint="eastAsia" w:ascii="宋体" w:hAnsi="宋体"/>
          <w:color w:val="auto"/>
          <w:sz w:val="24"/>
          <w:highlight w:val="none"/>
        </w:rPr>
        <w:t>本合同由甲乙双方签字、盖章后生效，并通过“苏采云”系统在线签订。</w:t>
      </w:r>
    </w:p>
    <w:p>
      <w:pPr>
        <w:widowControl/>
        <w:spacing w:line="380" w:lineRule="exact"/>
        <w:ind w:firstLine="480"/>
        <w:jc w:val="left"/>
        <w:rPr>
          <w:rFonts w:hint="eastAsia" w:ascii="宋体" w:hAnsi="宋体"/>
          <w:color w:val="auto"/>
          <w:sz w:val="24"/>
          <w:highlight w:val="none"/>
          <w:lang w:val="zh-CN"/>
        </w:rPr>
      </w:pPr>
      <w:r>
        <w:rPr>
          <w:rFonts w:hint="eastAsia" w:ascii="宋体" w:hAnsi="宋体"/>
          <w:color w:val="auto"/>
          <w:sz w:val="24"/>
          <w:highlight w:val="none"/>
          <w:lang w:val="zh-CN"/>
        </w:rPr>
        <w:t>2、本合同应按照中华人民共和国的现行法律进行解释。</w:t>
      </w:r>
    </w:p>
    <w:p>
      <w:pPr>
        <w:widowControl/>
        <w:spacing w:line="360" w:lineRule="auto"/>
        <w:ind w:firstLine="480"/>
        <w:jc w:val="left"/>
        <w:rPr>
          <w:rFonts w:ascii="宋体" w:hAnsi="宋体"/>
          <w:color w:val="auto"/>
          <w:sz w:val="24"/>
          <w:highlight w:val="none"/>
          <w:lang w:val="zh-CN"/>
        </w:rPr>
      </w:pPr>
    </w:p>
    <w:p>
      <w:pPr>
        <w:pStyle w:val="2"/>
        <w:rPr>
          <w:color w:val="auto"/>
          <w:highlight w:val="none"/>
          <w:lang w:val="zh-CN"/>
        </w:rPr>
      </w:pPr>
    </w:p>
    <w:tbl>
      <w:tblPr>
        <w:tblStyle w:val="33"/>
        <w:tblW w:w="9356" w:type="dxa"/>
        <w:jc w:val="center"/>
        <w:tblLayout w:type="fixed"/>
        <w:tblCellMar>
          <w:top w:w="0" w:type="dxa"/>
          <w:left w:w="108" w:type="dxa"/>
          <w:bottom w:w="0" w:type="dxa"/>
          <w:right w:w="108" w:type="dxa"/>
        </w:tblCellMar>
      </w:tblPr>
      <w:tblGrid>
        <w:gridCol w:w="4536"/>
        <w:gridCol w:w="284"/>
        <w:gridCol w:w="4536"/>
      </w:tblGrid>
      <w:tr>
        <w:tblPrEx>
          <w:tblCellMar>
            <w:top w:w="0" w:type="dxa"/>
            <w:left w:w="108" w:type="dxa"/>
            <w:bottom w:w="0" w:type="dxa"/>
            <w:right w:w="108" w:type="dxa"/>
          </w:tblCellMar>
        </w:tblPrEx>
        <w:trPr>
          <w:jc w:val="center"/>
        </w:trPr>
        <w:tc>
          <w:tcPr>
            <w:tcW w:w="4536" w:type="dxa"/>
            <w:tcBorders>
              <w:top w:val="nil"/>
              <w:left w:val="nil"/>
              <w:bottom w:val="nil"/>
              <w:right w:val="nil"/>
            </w:tcBorders>
            <w:noWrap w:val="0"/>
            <w:vAlign w:val="top"/>
          </w:tcPr>
          <w:p>
            <w:pPr>
              <w:widowControl/>
              <w:spacing w:line="360" w:lineRule="auto"/>
              <w:ind w:firstLine="480"/>
              <w:jc w:val="left"/>
              <w:rPr>
                <w:rFonts w:ascii="宋体" w:hAnsi="宋体"/>
                <w:color w:val="auto"/>
                <w:sz w:val="24"/>
                <w:highlight w:val="none"/>
              </w:rPr>
            </w:pPr>
            <w:r>
              <w:rPr>
                <w:rFonts w:hint="eastAsia" w:ascii="宋体" w:hAnsi="宋体"/>
                <w:color w:val="auto"/>
                <w:sz w:val="24"/>
                <w:highlight w:val="none"/>
              </w:rPr>
              <w:t>甲方（采购人）：      （盖章）</w:t>
            </w:r>
          </w:p>
        </w:tc>
        <w:tc>
          <w:tcPr>
            <w:tcW w:w="284" w:type="dxa"/>
            <w:tcBorders>
              <w:top w:val="nil"/>
              <w:left w:val="nil"/>
              <w:bottom w:val="nil"/>
              <w:right w:val="nil"/>
            </w:tcBorders>
            <w:noWrap w:val="0"/>
            <w:vAlign w:val="top"/>
          </w:tcPr>
          <w:p>
            <w:pPr>
              <w:widowControl/>
              <w:spacing w:line="360" w:lineRule="auto"/>
              <w:ind w:firstLine="480"/>
              <w:jc w:val="left"/>
              <w:rPr>
                <w:rFonts w:ascii="宋体" w:hAnsi="宋体"/>
                <w:color w:val="auto"/>
                <w:sz w:val="24"/>
                <w:highlight w:val="none"/>
              </w:rPr>
            </w:pPr>
          </w:p>
        </w:tc>
        <w:tc>
          <w:tcPr>
            <w:tcW w:w="4536" w:type="dxa"/>
            <w:tcBorders>
              <w:top w:val="nil"/>
              <w:left w:val="nil"/>
              <w:bottom w:val="nil"/>
              <w:right w:val="nil"/>
            </w:tcBorders>
            <w:noWrap w:val="0"/>
            <w:vAlign w:val="top"/>
          </w:tcPr>
          <w:p>
            <w:pPr>
              <w:widowControl/>
              <w:spacing w:line="360" w:lineRule="auto"/>
              <w:ind w:firstLine="480"/>
              <w:jc w:val="left"/>
              <w:rPr>
                <w:rFonts w:ascii="宋体" w:hAnsi="宋体"/>
                <w:color w:val="auto"/>
                <w:sz w:val="24"/>
                <w:highlight w:val="none"/>
              </w:rPr>
            </w:pPr>
            <w:r>
              <w:rPr>
                <w:rFonts w:hint="eastAsia" w:ascii="宋体" w:hAnsi="宋体"/>
                <w:color w:val="auto"/>
                <w:sz w:val="24"/>
                <w:highlight w:val="none"/>
              </w:rPr>
              <w:t>乙方（投标人）：      （盖章）</w:t>
            </w:r>
          </w:p>
        </w:tc>
      </w:tr>
      <w:tr>
        <w:tblPrEx>
          <w:tblCellMar>
            <w:top w:w="0" w:type="dxa"/>
            <w:left w:w="108" w:type="dxa"/>
            <w:bottom w:w="0" w:type="dxa"/>
            <w:right w:w="108" w:type="dxa"/>
          </w:tblCellMar>
        </w:tblPrEx>
        <w:trPr>
          <w:jc w:val="center"/>
        </w:trPr>
        <w:tc>
          <w:tcPr>
            <w:tcW w:w="4536" w:type="dxa"/>
            <w:tcBorders>
              <w:top w:val="nil"/>
              <w:left w:val="nil"/>
              <w:bottom w:val="nil"/>
              <w:right w:val="nil"/>
            </w:tcBorders>
            <w:noWrap w:val="0"/>
            <w:vAlign w:val="top"/>
          </w:tcPr>
          <w:p>
            <w:pPr>
              <w:widowControl/>
              <w:spacing w:line="360" w:lineRule="auto"/>
              <w:ind w:firstLine="480"/>
              <w:jc w:val="left"/>
              <w:rPr>
                <w:rFonts w:ascii="宋体" w:hAnsi="宋体"/>
                <w:color w:val="auto"/>
                <w:sz w:val="24"/>
                <w:highlight w:val="none"/>
              </w:rPr>
            </w:pPr>
            <w:r>
              <w:rPr>
                <w:rFonts w:hint="eastAsia" w:ascii="宋体" w:hAnsi="宋体"/>
                <w:color w:val="auto"/>
                <w:sz w:val="24"/>
                <w:highlight w:val="none"/>
              </w:rPr>
              <w:t xml:space="preserve">地址：                              </w:t>
            </w:r>
          </w:p>
        </w:tc>
        <w:tc>
          <w:tcPr>
            <w:tcW w:w="284" w:type="dxa"/>
            <w:tcBorders>
              <w:top w:val="nil"/>
              <w:left w:val="nil"/>
              <w:bottom w:val="nil"/>
              <w:right w:val="nil"/>
            </w:tcBorders>
            <w:noWrap w:val="0"/>
            <w:vAlign w:val="top"/>
          </w:tcPr>
          <w:p>
            <w:pPr>
              <w:widowControl/>
              <w:spacing w:line="360" w:lineRule="auto"/>
              <w:ind w:firstLine="480"/>
              <w:jc w:val="left"/>
              <w:rPr>
                <w:rFonts w:ascii="宋体" w:hAnsi="宋体"/>
                <w:color w:val="auto"/>
                <w:sz w:val="24"/>
                <w:highlight w:val="none"/>
              </w:rPr>
            </w:pPr>
          </w:p>
        </w:tc>
        <w:tc>
          <w:tcPr>
            <w:tcW w:w="4536" w:type="dxa"/>
            <w:tcBorders>
              <w:top w:val="nil"/>
              <w:left w:val="nil"/>
              <w:bottom w:val="nil"/>
              <w:right w:val="nil"/>
            </w:tcBorders>
            <w:noWrap w:val="0"/>
            <w:vAlign w:val="top"/>
          </w:tcPr>
          <w:p>
            <w:pPr>
              <w:widowControl/>
              <w:spacing w:line="360" w:lineRule="auto"/>
              <w:ind w:firstLine="480"/>
              <w:jc w:val="left"/>
              <w:rPr>
                <w:rFonts w:ascii="宋体" w:hAnsi="宋体"/>
                <w:color w:val="auto"/>
                <w:sz w:val="24"/>
                <w:highlight w:val="none"/>
              </w:rPr>
            </w:pPr>
            <w:r>
              <w:rPr>
                <w:rFonts w:hint="eastAsia" w:ascii="宋体" w:hAnsi="宋体"/>
                <w:color w:val="auto"/>
                <w:sz w:val="24"/>
                <w:highlight w:val="none"/>
              </w:rPr>
              <w:t xml:space="preserve">地址：                              </w:t>
            </w:r>
          </w:p>
        </w:tc>
      </w:tr>
      <w:tr>
        <w:tblPrEx>
          <w:tblCellMar>
            <w:top w:w="0" w:type="dxa"/>
            <w:left w:w="108" w:type="dxa"/>
            <w:bottom w:w="0" w:type="dxa"/>
            <w:right w:w="108" w:type="dxa"/>
          </w:tblCellMar>
        </w:tblPrEx>
        <w:trPr>
          <w:jc w:val="center"/>
        </w:trPr>
        <w:tc>
          <w:tcPr>
            <w:tcW w:w="4536" w:type="dxa"/>
            <w:tcBorders>
              <w:top w:val="nil"/>
              <w:left w:val="nil"/>
              <w:bottom w:val="nil"/>
              <w:right w:val="nil"/>
            </w:tcBorders>
            <w:noWrap w:val="0"/>
            <w:vAlign w:val="top"/>
          </w:tcPr>
          <w:p>
            <w:pPr>
              <w:widowControl/>
              <w:spacing w:line="360" w:lineRule="auto"/>
              <w:ind w:firstLine="480"/>
              <w:jc w:val="left"/>
              <w:rPr>
                <w:rFonts w:ascii="宋体" w:hAnsi="宋体"/>
                <w:color w:val="auto"/>
                <w:sz w:val="24"/>
                <w:highlight w:val="none"/>
              </w:rPr>
            </w:pPr>
            <w:r>
              <w:rPr>
                <w:rFonts w:hint="eastAsia" w:ascii="宋体" w:hAnsi="宋体"/>
                <w:color w:val="auto"/>
                <w:sz w:val="24"/>
                <w:highlight w:val="none"/>
              </w:rPr>
              <w:t xml:space="preserve">法定（授权）代表人：                </w:t>
            </w:r>
          </w:p>
        </w:tc>
        <w:tc>
          <w:tcPr>
            <w:tcW w:w="284" w:type="dxa"/>
            <w:tcBorders>
              <w:top w:val="nil"/>
              <w:left w:val="nil"/>
              <w:bottom w:val="nil"/>
              <w:right w:val="nil"/>
            </w:tcBorders>
            <w:noWrap w:val="0"/>
            <w:vAlign w:val="top"/>
          </w:tcPr>
          <w:p>
            <w:pPr>
              <w:widowControl/>
              <w:spacing w:line="360" w:lineRule="auto"/>
              <w:ind w:firstLine="480"/>
              <w:jc w:val="left"/>
              <w:rPr>
                <w:rFonts w:ascii="宋体" w:hAnsi="宋体"/>
                <w:color w:val="auto"/>
                <w:sz w:val="24"/>
                <w:highlight w:val="none"/>
              </w:rPr>
            </w:pPr>
          </w:p>
        </w:tc>
        <w:tc>
          <w:tcPr>
            <w:tcW w:w="4536" w:type="dxa"/>
            <w:tcBorders>
              <w:top w:val="nil"/>
              <w:left w:val="nil"/>
              <w:bottom w:val="nil"/>
              <w:right w:val="nil"/>
            </w:tcBorders>
            <w:noWrap w:val="0"/>
            <w:vAlign w:val="top"/>
          </w:tcPr>
          <w:p>
            <w:pPr>
              <w:widowControl/>
              <w:spacing w:line="360" w:lineRule="auto"/>
              <w:ind w:firstLine="480"/>
              <w:jc w:val="left"/>
              <w:rPr>
                <w:rFonts w:ascii="宋体" w:hAnsi="宋体"/>
                <w:color w:val="auto"/>
                <w:sz w:val="24"/>
                <w:highlight w:val="none"/>
              </w:rPr>
            </w:pPr>
            <w:r>
              <w:rPr>
                <w:rFonts w:hint="eastAsia" w:ascii="宋体" w:hAnsi="宋体"/>
                <w:color w:val="auto"/>
                <w:sz w:val="24"/>
                <w:highlight w:val="none"/>
              </w:rPr>
              <w:t xml:space="preserve">法定（授权）代表人：                </w:t>
            </w:r>
          </w:p>
        </w:tc>
      </w:tr>
      <w:tr>
        <w:tblPrEx>
          <w:tblCellMar>
            <w:top w:w="0" w:type="dxa"/>
            <w:left w:w="108" w:type="dxa"/>
            <w:bottom w:w="0" w:type="dxa"/>
            <w:right w:w="108" w:type="dxa"/>
          </w:tblCellMar>
        </w:tblPrEx>
        <w:trPr>
          <w:jc w:val="center"/>
        </w:trPr>
        <w:tc>
          <w:tcPr>
            <w:tcW w:w="4536" w:type="dxa"/>
            <w:tcBorders>
              <w:top w:val="nil"/>
              <w:left w:val="nil"/>
              <w:bottom w:val="nil"/>
              <w:right w:val="nil"/>
            </w:tcBorders>
            <w:noWrap w:val="0"/>
            <w:vAlign w:val="top"/>
          </w:tcPr>
          <w:p>
            <w:pPr>
              <w:widowControl/>
              <w:spacing w:line="360" w:lineRule="auto"/>
              <w:ind w:firstLine="480"/>
              <w:jc w:val="left"/>
              <w:rPr>
                <w:rFonts w:ascii="宋体" w:hAnsi="宋体"/>
                <w:color w:val="auto"/>
                <w:sz w:val="24"/>
                <w:highlight w:val="none"/>
              </w:rPr>
            </w:pPr>
            <w:r>
              <w:rPr>
                <w:rFonts w:hint="eastAsia" w:ascii="宋体" w:hAnsi="宋体"/>
                <w:color w:val="auto"/>
                <w:sz w:val="24"/>
                <w:highlight w:val="none"/>
              </w:rPr>
              <w:t>　　　　　年　　　月　　　日</w:t>
            </w:r>
          </w:p>
        </w:tc>
        <w:tc>
          <w:tcPr>
            <w:tcW w:w="284" w:type="dxa"/>
            <w:tcBorders>
              <w:top w:val="nil"/>
              <w:left w:val="nil"/>
              <w:bottom w:val="nil"/>
              <w:right w:val="nil"/>
            </w:tcBorders>
            <w:noWrap w:val="0"/>
            <w:vAlign w:val="top"/>
          </w:tcPr>
          <w:p>
            <w:pPr>
              <w:widowControl/>
              <w:spacing w:line="360" w:lineRule="auto"/>
              <w:ind w:firstLine="480"/>
              <w:jc w:val="left"/>
              <w:rPr>
                <w:rFonts w:ascii="宋体" w:hAnsi="宋体"/>
                <w:color w:val="auto"/>
                <w:sz w:val="24"/>
                <w:highlight w:val="none"/>
              </w:rPr>
            </w:pPr>
          </w:p>
        </w:tc>
        <w:tc>
          <w:tcPr>
            <w:tcW w:w="4536" w:type="dxa"/>
            <w:tcBorders>
              <w:top w:val="nil"/>
              <w:left w:val="nil"/>
              <w:bottom w:val="nil"/>
              <w:right w:val="nil"/>
            </w:tcBorders>
            <w:noWrap w:val="0"/>
            <w:vAlign w:val="top"/>
          </w:tcPr>
          <w:p>
            <w:pPr>
              <w:widowControl/>
              <w:spacing w:line="360" w:lineRule="auto"/>
              <w:ind w:firstLine="480"/>
              <w:jc w:val="left"/>
              <w:rPr>
                <w:rFonts w:ascii="宋体" w:hAnsi="宋体"/>
                <w:color w:val="auto"/>
                <w:sz w:val="24"/>
                <w:highlight w:val="none"/>
              </w:rPr>
            </w:pPr>
            <w:r>
              <w:rPr>
                <w:rFonts w:hint="eastAsia" w:ascii="宋体" w:hAnsi="宋体"/>
                <w:color w:val="auto"/>
                <w:sz w:val="24"/>
                <w:highlight w:val="none"/>
              </w:rPr>
              <w:t>　　　　　年　　　月　　　日</w:t>
            </w:r>
          </w:p>
        </w:tc>
      </w:tr>
    </w:tbl>
    <w:p>
      <w:pPr>
        <w:spacing w:line="360" w:lineRule="auto"/>
        <w:ind w:firstLine="484"/>
        <w:rPr>
          <w:rFonts w:hint="eastAsia" w:ascii="宋体" w:hAnsi="宋体" w:cs="宋体"/>
          <w:color w:val="auto"/>
          <w:sz w:val="24"/>
          <w:highlight w:val="none"/>
        </w:rPr>
      </w:pPr>
    </w:p>
    <w:p>
      <w:pPr>
        <w:pStyle w:val="211"/>
        <w:spacing w:line="360" w:lineRule="auto"/>
        <w:ind w:firstLine="484"/>
        <w:rPr>
          <w:rFonts w:hint="default" w:cs="宋体"/>
          <w:color w:val="auto"/>
          <w:sz w:val="24"/>
          <w:szCs w:val="24"/>
          <w:highlight w:val="none"/>
        </w:rPr>
      </w:pPr>
    </w:p>
    <w:p>
      <w:pPr>
        <w:spacing w:after="120"/>
        <w:jc w:val="left"/>
        <w:rPr>
          <w:rFonts w:hint="eastAsia" w:ascii="宋体" w:hAnsi="宋体" w:cs="宋体"/>
          <w:b/>
          <w:bCs/>
          <w:color w:val="auto"/>
          <w:szCs w:val="21"/>
          <w:highlight w:val="none"/>
        </w:rPr>
      </w:pPr>
    </w:p>
    <w:p>
      <w:pPr>
        <w:pStyle w:val="234"/>
        <w:spacing w:before="0" w:beforeAutospacing="0" w:after="0" w:afterAutospacing="0"/>
        <w:rPr>
          <w:rFonts w:hint="eastAsia"/>
          <w:color w:val="auto"/>
          <w:highlight w:val="none"/>
        </w:rPr>
      </w:pPr>
      <w:r>
        <w:rPr>
          <w:rFonts w:hint="eastAsia" w:ascii="宋体" w:hAnsi="宋体" w:eastAsia="宋体"/>
          <w:b w:val="0"/>
          <w:color w:val="auto"/>
          <w:sz w:val="24"/>
          <w:szCs w:val="24"/>
          <w:highlight w:val="none"/>
        </w:rPr>
        <w:t xml:space="preserve">注：以上是合同的简易模版，仅供甲乙双方签订合同时参考，具体条款详见采购文件中所对应的采购内容及要求，其余条款按照《中华人民共和国民法典》、其他有关法律、行政法规以及省、市、区规范性文件规定，由甲乙双方协商一致后自拟合同。 </w:t>
      </w:r>
      <w:r>
        <w:rPr>
          <w:rFonts w:ascii="Times New Roman" w:hAnsi="Times New Roman" w:eastAsia="宋体"/>
          <w:color w:val="auto"/>
          <w:highlight w:val="none"/>
        </w:rPr>
        <w:br w:type="page" w:clear="all"/>
      </w:r>
    </w:p>
    <w:p>
      <w:pPr>
        <w:spacing w:line="360" w:lineRule="auto"/>
        <w:outlineLvl w:val="0"/>
        <w:rPr>
          <w:rFonts w:hint="eastAsia" w:ascii="宋体" w:hAnsi="宋体"/>
          <w:b/>
          <w:color w:val="auto"/>
          <w:sz w:val="36"/>
          <w:szCs w:val="36"/>
          <w:highlight w:val="none"/>
        </w:rPr>
      </w:pPr>
    </w:p>
    <w:p>
      <w:pPr>
        <w:spacing w:line="360" w:lineRule="auto"/>
        <w:jc w:val="center"/>
        <w:outlineLvl w:val="0"/>
        <w:rPr>
          <w:rFonts w:hint="eastAsia" w:ascii="宋体" w:hAnsi="宋体"/>
          <w:b/>
          <w:color w:val="auto"/>
          <w:sz w:val="36"/>
          <w:szCs w:val="36"/>
          <w:highlight w:val="none"/>
        </w:rPr>
      </w:pPr>
      <w:bookmarkStart w:id="826" w:name="_Toc11708"/>
      <w:r>
        <w:rPr>
          <w:rFonts w:ascii="宋体" w:hAnsi="宋体"/>
          <w:b/>
          <w:color w:val="auto"/>
          <w:sz w:val="36"/>
          <w:szCs w:val="36"/>
          <w:highlight w:val="none"/>
        </w:rPr>
        <w:t>第七章   投标文件格式</w:t>
      </w:r>
      <w:bookmarkEnd w:id="826"/>
    </w:p>
    <w:p>
      <w:pPr>
        <w:tabs>
          <w:tab w:val="left" w:pos="900"/>
          <w:tab w:val="left" w:pos="1980"/>
        </w:tabs>
        <w:spacing w:line="360" w:lineRule="auto"/>
        <w:ind w:left="142"/>
        <w:rPr>
          <w:rFonts w:hint="eastAsia" w:ascii="宋体" w:hAnsi="宋体"/>
          <w:b/>
          <w:color w:val="auto"/>
          <w:sz w:val="24"/>
          <w:highlight w:val="none"/>
        </w:rPr>
      </w:pPr>
    </w:p>
    <w:p>
      <w:pPr>
        <w:tabs>
          <w:tab w:val="left" w:pos="900"/>
          <w:tab w:val="left" w:pos="1980"/>
        </w:tabs>
        <w:spacing w:line="360" w:lineRule="auto"/>
        <w:ind w:left="142"/>
        <w:rPr>
          <w:rFonts w:hint="eastAsia" w:ascii="宋体" w:hAnsi="宋体"/>
          <w:b/>
          <w:color w:val="auto"/>
          <w:sz w:val="24"/>
          <w:highlight w:val="none"/>
        </w:rPr>
      </w:pPr>
    </w:p>
    <w:p>
      <w:pPr>
        <w:tabs>
          <w:tab w:val="left" w:pos="900"/>
          <w:tab w:val="left" w:pos="1980"/>
        </w:tabs>
        <w:spacing w:line="360" w:lineRule="auto"/>
        <w:ind w:left="142"/>
        <w:rPr>
          <w:rFonts w:hint="eastAsia" w:ascii="宋体" w:hAnsi="宋体"/>
          <w:color w:val="auto"/>
          <w:sz w:val="24"/>
          <w:highlight w:val="none"/>
        </w:rPr>
      </w:pPr>
      <w:r>
        <w:rPr>
          <w:rFonts w:ascii="宋体" w:hAnsi="宋体"/>
          <w:b/>
          <w:color w:val="auto"/>
          <w:sz w:val="24"/>
          <w:highlight w:val="none"/>
        </w:rPr>
        <w:t>投标人编制文件须知</w:t>
      </w:r>
    </w:p>
    <w:p>
      <w:pPr>
        <w:tabs>
          <w:tab w:val="left" w:pos="900"/>
          <w:tab w:val="left" w:pos="1980"/>
        </w:tabs>
        <w:spacing w:line="360" w:lineRule="auto"/>
        <w:ind w:left="142"/>
        <w:rPr>
          <w:rFonts w:hint="eastAsia" w:ascii="宋体" w:hAnsi="宋体"/>
          <w:color w:val="auto"/>
          <w:sz w:val="24"/>
          <w:highlight w:val="none"/>
        </w:rPr>
      </w:pPr>
      <w:r>
        <w:rPr>
          <w:rFonts w:ascii="宋体" w:hAnsi="宋体"/>
          <w:color w:val="auto"/>
          <w:sz w:val="24"/>
          <w:highlight w:val="none"/>
        </w:rPr>
        <w:t>1、投标人按照本部分的顺序编制投标文件（资格证明文件）、投标文件（商务技术文件），编制中涉及格式资料的，应按照本部分提供的内容和格式（所有表格的格式可扩展）填写提交。</w:t>
      </w:r>
    </w:p>
    <w:p>
      <w:pPr>
        <w:tabs>
          <w:tab w:val="left" w:pos="900"/>
          <w:tab w:val="left" w:pos="1980"/>
        </w:tabs>
        <w:spacing w:line="360" w:lineRule="auto"/>
        <w:ind w:left="142"/>
        <w:rPr>
          <w:rFonts w:hint="eastAsia" w:ascii="宋体" w:hAnsi="宋体"/>
          <w:color w:val="auto"/>
          <w:sz w:val="24"/>
          <w:highlight w:val="none"/>
        </w:rPr>
      </w:pPr>
      <w:r>
        <w:rPr>
          <w:rFonts w:ascii="宋体" w:hAnsi="宋体"/>
          <w:color w:val="auto"/>
          <w:sz w:val="24"/>
          <w:highlight w:val="none"/>
        </w:rPr>
        <w:t>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ascii="宋体" w:hAnsi="宋体"/>
          <w:b/>
          <w:color w:val="auto"/>
          <w:sz w:val="24"/>
          <w:highlight w:val="none"/>
        </w:rPr>
        <w:t>投标无效</w:t>
      </w:r>
      <w:r>
        <w:rPr>
          <w:rFonts w:ascii="宋体" w:hAnsi="宋体"/>
          <w:color w:val="auto"/>
          <w:sz w:val="24"/>
          <w:highlight w:val="none"/>
        </w:rPr>
        <w:t>。未标记“实质性格式”的文件和招标文件未提供格式的内容，可由投标人自行编写。</w:t>
      </w:r>
    </w:p>
    <w:p>
      <w:pPr>
        <w:tabs>
          <w:tab w:val="left" w:pos="900"/>
          <w:tab w:val="left" w:pos="1980"/>
        </w:tabs>
        <w:spacing w:line="360" w:lineRule="auto"/>
        <w:ind w:left="142"/>
        <w:rPr>
          <w:rFonts w:hint="eastAsia" w:ascii="宋体" w:hAnsi="宋体"/>
          <w:color w:val="auto"/>
          <w:sz w:val="24"/>
          <w:highlight w:val="none"/>
        </w:rPr>
      </w:pPr>
      <w:r>
        <w:rPr>
          <w:rFonts w:ascii="宋体" w:hAnsi="宋体"/>
          <w:color w:val="auto"/>
          <w:sz w:val="24"/>
          <w:highlight w:val="none"/>
        </w:rPr>
        <w:t>3、全部声明和问题的回答及所附材料必须是真实的、准确的和完整的。</w:t>
      </w:r>
    </w:p>
    <w:p>
      <w:pPr>
        <w:tabs>
          <w:tab w:val="left" w:pos="900"/>
          <w:tab w:val="left" w:pos="1980"/>
        </w:tabs>
        <w:spacing w:line="360" w:lineRule="auto"/>
        <w:ind w:left="142"/>
        <w:rPr>
          <w:rFonts w:hint="eastAsia" w:ascii="宋体" w:hAnsi="宋体"/>
          <w:color w:val="auto"/>
          <w:sz w:val="24"/>
          <w:highlight w:val="none"/>
        </w:rPr>
      </w:pPr>
      <w:r>
        <w:rPr>
          <w:rFonts w:hint="eastAsia" w:ascii="宋体" w:hAnsi="宋体"/>
          <w:color w:val="auto"/>
          <w:sz w:val="24"/>
          <w:highlight w:val="none"/>
        </w:rPr>
        <w:t>4、实行电子化不见面交易方式的，加盖公章、签名等均通过</w:t>
      </w:r>
      <w:r>
        <w:rPr>
          <w:rFonts w:ascii="宋体" w:hAnsi="宋体"/>
          <w:color w:val="auto"/>
          <w:sz w:val="24"/>
          <w:highlight w:val="none"/>
        </w:rPr>
        <w:t>投标文件编制工具</w:t>
      </w:r>
      <w:r>
        <w:rPr>
          <w:rFonts w:hint="eastAsia" w:ascii="宋体" w:hAnsi="宋体"/>
          <w:color w:val="auto"/>
          <w:sz w:val="24"/>
          <w:highlight w:val="none"/>
        </w:rPr>
        <w:t>加盖电子公章、</w:t>
      </w:r>
      <w:r>
        <w:rPr>
          <w:rFonts w:ascii="宋体" w:hAnsi="宋体"/>
          <w:color w:val="auto"/>
          <w:sz w:val="24"/>
          <w:szCs w:val="20"/>
          <w:highlight w:val="none"/>
        </w:rPr>
        <w:t>签字</w:t>
      </w:r>
      <w:r>
        <w:rPr>
          <w:rFonts w:hint="eastAsia" w:ascii="宋体" w:hAnsi="宋体"/>
          <w:color w:val="auto"/>
          <w:sz w:val="24"/>
          <w:szCs w:val="20"/>
          <w:highlight w:val="none"/>
        </w:rPr>
        <w:t>、签章</w:t>
      </w:r>
      <w:r>
        <w:rPr>
          <w:rFonts w:ascii="宋体" w:hAnsi="宋体"/>
          <w:color w:val="auto"/>
          <w:sz w:val="24"/>
          <w:szCs w:val="20"/>
          <w:highlight w:val="none"/>
        </w:rPr>
        <w:t>或</w:t>
      </w:r>
      <w:r>
        <w:rPr>
          <w:rFonts w:hint="eastAsia" w:ascii="宋体" w:hAnsi="宋体"/>
          <w:color w:val="auto"/>
          <w:sz w:val="24"/>
          <w:szCs w:val="20"/>
          <w:highlight w:val="none"/>
        </w:rPr>
        <w:t>印鉴</w:t>
      </w:r>
      <w:r>
        <w:rPr>
          <w:rFonts w:hint="eastAsia" w:ascii="宋体" w:hAnsi="宋体"/>
          <w:color w:val="auto"/>
          <w:sz w:val="24"/>
          <w:highlight w:val="none"/>
        </w:rPr>
        <w:t>。</w:t>
      </w:r>
    </w:p>
    <w:p>
      <w:pPr>
        <w:widowControl/>
        <w:jc w:val="left"/>
        <w:rPr>
          <w:rFonts w:hint="eastAsia" w:ascii="宋体" w:hAnsi="宋体"/>
          <w:b/>
          <w:color w:val="auto"/>
          <w:sz w:val="30"/>
          <w:szCs w:val="20"/>
          <w:highlight w:val="none"/>
        </w:rPr>
      </w:pPr>
      <w:r>
        <w:rPr>
          <w:rFonts w:ascii="宋体" w:hAnsi="宋体"/>
          <w:color w:val="auto"/>
          <w:sz w:val="24"/>
          <w:highlight w:val="none"/>
        </w:rPr>
        <w:br w:type="page" w:clear="all"/>
      </w:r>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r>
        <w:rPr>
          <w:rFonts w:ascii="宋体" w:hAnsi="宋体"/>
          <w:b/>
          <w:color w:val="auto"/>
          <w:spacing w:val="20"/>
          <w:sz w:val="24"/>
          <w:highlight w:val="none"/>
        </w:rPr>
        <w:t>一、资格证明文件格式</w:t>
      </w:r>
    </w:p>
    <w:p>
      <w:pPr>
        <w:rPr>
          <w:rFonts w:hint="eastAsia" w:ascii="宋体" w:hAnsi="宋体"/>
          <w:b/>
          <w:color w:val="auto"/>
          <w:spacing w:val="20"/>
          <w:szCs w:val="21"/>
          <w:highlight w:val="none"/>
        </w:rPr>
      </w:pPr>
    </w:p>
    <w:p>
      <w:pPr>
        <w:rPr>
          <w:rFonts w:hint="eastAsia" w:ascii="宋体" w:hAnsi="宋体"/>
          <w:b/>
          <w:color w:val="auto"/>
          <w:sz w:val="24"/>
          <w:highlight w:val="none"/>
        </w:rPr>
      </w:pPr>
      <w:r>
        <w:rPr>
          <w:rFonts w:ascii="宋体" w:hAnsi="宋体"/>
          <w:b/>
          <w:color w:val="auto"/>
          <w:spacing w:val="20"/>
          <w:sz w:val="24"/>
          <w:highlight w:val="none"/>
        </w:rPr>
        <w:t>投标文件</w:t>
      </w:r>
      <w:r>
        <w:rPr>
          <w:rFonts w:ascii="宋体" w:hAnsi="宋体"/>
          <w:b/>
          <w:color w:val="auto"/>
          <w:sz w:val="24"/>
          <w:highlight w:val="none"/>
        </w:rPr>
        <w:t>封面（非实质性格式）</w:t>
      </w:r>
    </w:p>
    <w:p>
      <w:pPr>
        <w:jc w:val="center"/>
        <w:rPr>
          <w:rFonts w:hint="eastAsia" w:ascii="宋体" w:hAnsi="宋体"/>
          <w:color w:val="auto"/>
          <w:szCs w:val="21"/>
          <w:highlight w:val="none"/>
        </w:rPr>
      </w:pPr>
    </w:p>
    <w:p>
      <w:pPr>
        <w:jc w:val="center"/>
        <w:rPr>
          <w:rFonts w:hint="eastAsia" w:ascii="宋体" w:hAnsi="宋体"/>
          <w:b/>
          <w:color w:val="auto"/>
          <w:spacing w:val="60"/>
          <w:sz w:val="84"/>
          <w:szCs w:val="84"/>
          <w:highlight w:val="none"/>
        </w:rPr>
      </w:pPr>
      <w:r>
        <w:rPr>
          <w:rFonts w:ascii="宋体" w:hAnsi="宋体"/>
          <w:b/>
          <w:color w:val="auto"/>
          <w:spacing w:val="60"/>
          <w:sz w:val="84"/>
          <w:szCs w:val="84"/>
          <w:highlight w:val="none"/>
        </w:rPr>
        <w:t>投 标 文 件</w:t>
      </w:r>
    </w:p>
    <w:p>
      <w:pPr>
        <w:ind w:firstLine="963"/>
        <w:rPr>
          <w:rFonts w:hint="eastAsia" w:ascii="宋体" w:hAnsi="宋体"/>
          <w:b/>
          <w:color w:val="auto"/>
          <w:spacing w:val="60"/>
          <w:sz w:val="52"/>
          <w:szCs w:val="52"/>
          <w:highlight w:val="none"/>
        </w:rPr>
      </w:pPr>
    </w:p>
    <w:p>
      <w:pPr>
        <w:ind w:firstLine="963"/>
        <w:rPr>
          <w:rFonts w:hint="eastAsia" w:ascii="宋体" w:hAnsi="宋体"/>
          <w:b/>
          <w:color w:val="auto"/>
          <w:spacing w:val="60"/>
          <w:sz w:val="52"/>
          <w:szCs w:val="52"/>
          <w:highlight w:val="none"/>
        </w:rPr>
      </w:pPr>
    </w:p>
    <w:p>
      <w:pPr>
        <w:ind w:firstLine="542"/>
        <w:rPr>
          <w:rFonts w:hint="eastAsia" w:ascii="宋体" w:hAnsi="宋体"/>
          <w:b/>
          <w:color w:val="auto"/>
          <w:spacing w:val="20"/>
          <w:sz w:val="32"/>
          <w:szCs w:val="32"/>
          <w:highlight w:val="none"/>
        </w:rPr>
      </w:pPr>
    </w:p>
    <w:p>
      <w:pPr>
        <w:ind w:firstLine="542"/>
        <w:rPr>
          <w:rFonts w:hint="eastAsia" w:ascii="宋体" w:hAnsi="宋体"/>
          <w:b/>
          <w:color w:val="auto"/>
          <w:spacing w:val="20"/>
          <w:sz w:val="32"/>
          <w:szCs w:val="32"/>
          <w:highlight w:val="none"/>
        </w:rPr>
      </w:pPr>
    </w:p>
    <w:p>
      <w:pPr>
        <w:ind w:firstLine="2168"/>
        <w:rPr>
          <w:rFonts w:hint="eastAsia" w:ascii="宋体" w:hAnsi="宋体"/>
          <w:b/>
          <w:color w:val="auto"/>
          <w:sz w:val="36"/>
          <w:highlight w:val="none"/>
        </w:rPr>
      </w:pPr>
      <w:r>
        <w:rPr>
          <w:rFonts w:hint="eastAsia" w:ascii="宋体" w:hAnsi="宋体"/>
          <w:b/>
          <w:color w:val="auto"/>
          <w:sz w:val="36"/>
          <w:highlight w:val="none"/>
        </w:rPr>
        <w:t>项 目 名 称：</w:t>
      </w:r>
      <w:r>
        <w:rPr>
          <w:rFonts w:hint="eastAsia" w:ascii="宋体" w:hAnsi="宋体"/>
          <w:b/>
          <w:color w:val="auto"/>
          <w:sz w:val="36"/>
          <w:highlight w:val="none"/>
          <w:u w:val="single"/>
        </w:rPr>
        <w:t xml:space="preserve">               </w:t>
      </w:r>
    </w:p>
    <w:p>
      <w:pPr>
        <w:ind w:firstLine="2168"/>
        <w:rPr>
          <w:rFonts w:hint="eastAsia" w:ascii="宋体" w:hAnsi="宋体"/>
          <w:b/>
          <w:color w:val="auto"/>
          <w:sz w:val="36"/>
          <w:highlight w:val="none"/>
          <w:u w:val="single"/>
        </w:rPr>
      </w:pPr>
      <w:r>
        <w:rPr>
          <w:rFonts w:hint="eastAsia" w:ascii="宋体" w:hAnsi="宋体"/>
          <w:b/>
          <w:color w:val="auto"/>
          <w:sz w:val="36"/>
          <w:highlight w:val="none"/>
        </w:rPr>
        <w:t>项 目 编 号：</w:t>
      </w:r>
      <w:r>
        <w:rPr>
          <w:rFonts w:hint="eastAsia" w:ascii="宋体" w:hAnsi="宋体"/>
          <w:b/>
          <w:color w:val="auto"/>
          <w:sz w:val="36"/>
          <w:highlight w:val="none"/>
          <w:u w:val="single"/>
        </w:rPr>
        <w:t xml:space="preserve">               </w:t>
      </w:r>
    </w:p>
    <w:p>
      <w:pPr>
        <w:rPr>
          <w:rFonts w:hint="eastAsia" w:ascii="宋体" w:hAnsi="宋体"/>
          <w:b/>
          <w:color w:val="auto"/>
          <w:sz w:val="36"/>
          <w:highlight w:val="none"/>
          <w:u w:val="single"/>
        </w:rPr>
      </w:pPr>
      <w:r>
        <w:rPr>
          <w:rFonts w:hint="eastAsia" w:ascii="宋体" w:hAnsi="宋体"/>
          <w:b/>
          <w:color w:val="auto"/>
          <w:sz w:val="36"/>
          <w:highlight w:val="none"/>
        </w:rPr>
        <w:t xml:space="preserve">            投标人名称 ：</w:t>
      </w:r>
      <w:r>
        <w:rPr>
          <w:rFonts w:hint="eastAsia" w:ascii="宋体" w:hAnsi="宋体"/>
          <w:b/>
          <w:color w:val="auto"/>
          <w:sz w:val="36"/>
          <w:highlight w:val="none"/>
          <w:u w:val="single"/>
        </w:rPr>
        <w:t xml:space="preserve">               </w:t>
      </w:r>
    </w:p>
    <w:p>
      <w:pPr>
        <w:rPr>
          <w:rFonts w:hint="eastAsia" w:ascii="宋体" w:hAnsi="宋体"/>
          <w:b/>
          <w:color w:val="auto"/>
          <w:sz w:val="36"/>
          <w:highlight w:val="non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p>
    <w:p>
      <w:pPr>
        <w:jc w:val="center"/>
        <w:rPr>
          <w:rFonts w:hint="eastAsia" w:ascii="宋体" w:hAnsi="宋体"/>
          <w:b/>
          <w:color w:val="auto"/>
          <w:sz w:val="32"/>
          <w:szCs w:val="32"/>
          <w:highlight w:val="none"/>
        </w:rPr>
      </w:pPr>
    </w:p>
    <w:p>
      <w:pPr>
        <w:jc w:val="center"/>
        <w:rPr>
          <w:rFonts w:hint="eastAsia" w:ascii="宋体" w:hAnsi="宋体"/>
          <w:b/>
          <w:color w:val="auto"/>
          <w:sz w:val="32"/>
          <w:szCs w:val="32"/>
          <w:highlight w:val="none"/>
        </w:rPr>
      </w:pPr>
      <w:r>
        <w:rPr>
          <w:rFonts w:ascii="宋体" w:hAnsi="宋体"/>
          <w:b/>
          <w:color w:val="auto"/>
          <w:spacing w:val="20"/>
          <w:sz w:val="32"/>
          <w:szCs w:val="32"/>
          <w:highlight w:val="none"/>
        </w:rPr>
        <w:br w:type="page" w:clear="all"/>
      </w:r>
      <w:r>
        <w:rPr>
          <w:rFonts w:hint="eastAsia" w:ascii="宋体" w:hAnsi="宋体"/>
          <w:b/>
          <w:color w:val="auto"/>
          <w:sz w:val="32"/>
          <w:szCs w:val="32"/>
          <w:highlight w:val="none"/>
        </w:rPr>
        <w:t>一、资格证明文件</w:t>
      </w:r>
    </w:p>
    <w:p>
      <w:pPr>
        <w:rPr>
          <w:rFonts w:hint="eastAsia" w:ascii="宋体" w:hAnsi="宋体"/>
          <w:b/>
          <w:color w:val="auto"/>
          <w:highlight w:val="none"/>
        </w:rPr>
      </w:pPr>
    </w:p>
    <w:p>
      <w:pPr>
        <w:spacing w:line="360" w:lineRule="auto"/>
        <w:outlineLvl w:val="2"/>
        <w:rPr>
          <w:rFonts w:hint="eastAsia" w:ascii="宋体" w:hAnsi="宋体"/>
          <w:color w:val="auto"/>
          <w:sz w:val="24"/>
          <w:szCs w:val="20"/>
          <w:highlight w:val="none"/>
        </w:rPr>
      </w:pPr>
      <w:r>
        <w:rPr>
          <w:rFonts w:ascii="宋体" w:hAnsi="宋体"/>
          <w:color w:val="auto"/>
          <w:sz w:val="24"/>
          <w:szCs w:val="20"/>
          <w:highlight w:val="none"/>
        </w:rPr>
        <w:t xml:space="preserve">1 </w:t>
      </w:r>
      <w:r>
        <w:rPr>
          <w:rFonts w:ascii="宋体" w:hAnsi="宋体"/>
          <w:color w:val="auto"/>
          <w:sz w:val="24"/>
          <w:highlight w:val="none"/>
        </w:rPr>
        <w:t>满足《中华人民共和国政府采购法》第二十二条规定及法律法规的其他规定</w:t>
      </w:r>
    </w:p>
    <w:p>
      <w:pPr>
        <w:pStyle w:val="176"/>
        <w:rPr>
          <w:rFonts w:hint="eastAsia" w:hAnsi="宋体"/>
          <w:b w:val="0"/>
          <w:bCs/>
          <w:color w:val="auto"/>
          <w:highlight w:val="none"/>
          <w:u w:val="none"/>
        </w:rPr>
      </w:pPr>
      <w:r>
        <w:rPr>
          <w:rFonts w:hAnsi="宋体"/>
          <w:b w:val="0"/>
          <w:color w:val="auto"/>
          <w:highlight w:val="none"/>
          <w:u w:val="none"/>
        </w:rPr>
        <w:t>1-</w:t>
      </w:r>
      <w:r>
        <w:rPr>
          <w:rFonts w:hint="eastAsia" w:hAnsi="宋体"/>
          <w:b w:val="0"/>
          <w:color w:val="auto"/>
          <w:highlight w:val="none"/>
          <w:u w:val="none"/>
        </w:rPr>
        <w:t>1</w:t>
      </w:r>
      <w:r>
        <w:rPr>
          <w:rFonts w:hAnsi="宋体"/>
          <w:b w:val="0"/>
          <w:color w:val="auto"/>
          <w:highlight w:val="none"/>
          <w:u w:val="none"/>
        </w:rPr>
        <w:t xml:space="preserve"> 投标人资格声明</w:t>
      </w:r>
      <w:r>
        <w:rPr>
          <w:rFonts w:hint="eastAsia" w:hAnsi="宋体"/>
          <w:b w:val="0"/>
          <w:color w:val="auto"/>
          <w:highlight w:val="none"/>
          <w:u w:val="none"/>
        </w:rPr>
        <w:t>函</w:t>
      </w:r>
      <w:r>
        <w:rPr>
          <w:rFonts w:hAnsi="宋体"/>
          <w:b w:val="0"/>
          <w:color w:val="auto"/>
          <w:highlight w:val="none"/>
          <w:u w:val="none"/>
        </w:rPr>
        <w:t>（实质性格式）</w:t>
      </w:r>
    </w:p>
    <w:p>
      <w:pPr>
        <w:widowControl/>
        <w:spacing w:before="120" w:line="360" w:lineRule="auto"/>
        <w:jc w:val="center"/>
        <w:rPr>
          <w:rFonts w:hint="eastAsia" w:ascii="宋体" w:hAnsi="宋体" w:cs="宋体"/>
          <w:b/>
          <w:color w:val="auto"/>
          <w:sz w:val="28"/>
          <w:szCs w:val="28"/>
          <w:highlight w:val="none"/>
        </w:rPr>
      </w:pPr>
    </w:p>
    <w:p>
      <w:pPr>
        <w:widowControl/>
        <w:spacing w:before="120" w:line="360" w:lineRule="auto"/>
        <w:jc w:val="center"/>
        <w:rPr>
          <w:rFonts w:hint="eastAsia" w:ascii="宋体" w:hAnsi="宋体" w:cs="宋体"/>
          <w:color w:val="auto"/>
          <w:szCs w:val="21"/>
          <w:highlight w:val="none"/>
        </w:rPr>
      </w:pPr>
      <w:r>
        <w:rPr>
          <w:rFonts w:hint="eastAsia" w:ascii="宋体" w:hAnsi="宋体" w:cs="宋体"/>
          <w:b/>
          <w:color w:val="auto"/>
          <w:sz w:val="28"/>
          <w:szCs w:val="28"/>
          <w:highlight w:val="none"/>
        </w:rPr>
        <w:t>投标人资格声明函</w:t>
      </w:r>
    </w:p>
    <w:p>
      <w:pPr>
        <w:pStyle w:val="175"/>
        <w:spacing w:line="460" w:lineRule="exact"/>
        <w:ind w:firstLine="480"/>
        <w:rPr>
          <w:rFonts w:hint="eastAsia" w:hAnsi="宋体"/>
          <w:color w:val="auto"/>
          <w:highlight w:val="none"/>
        </w:rPr>
      </w:pPr>
    </w:p>
    <w:p>
      <w:pPr>
        <w:pStyle w:val="175"/>
        <w:spacing w:line="460" w:lineRule="exact"/>
        <w:ind w:firstLine="480"/>
        <w:rPr>
          <w:rFonts w:hint="eastAsia" w:hAnsi="宋体"/>
          <w:color w:val="auto"/>
          <w:highlight w:val="none"/>
        </w:rPr>
      </w:pPr>
      <w:r>
        <w:rPr>
          <w:rFonts w:hint="eastAsia" w:hAnsi="宋体"/>
          <w:color w:val="auto"/>
          <w:highlight w:val="none"/>
        </w:rPr>
        <w:t>致：江苏建安造价师事务所有限公司</w:t>
      </w:r>
    </w:p>
    <w:p>
      <w:pPr>
        <w:pStyle w:val="175"/>
        <w:spacing w:line="460" w:lineRule="exact"/>
        <w:ind w:firstLine="960"/>
        <w:rPr>
          <w:rFonts w:hint="eastAsia" w:hAnsi="宋体"/>
          <w:color w:val="auto"/>
          <w:highlight w:val="none"/>
          <w:u w:val="single"/>
        </w:rPr>
      </w:pPr>
      <w:r>
        <w:rPr>
          <w:rFonts w:hint="eastAsia" w:hAnsi="宋体"/>
          <w:color w:val="auto"/>
          <w:highlight w:val="none"/>
          <w:u w:val="single"/>
        </w:rPr>
        <w:t>（采购人名称）</w:t>
      </w:r>
    </w:p>
    <w:p>
      <w:pPr>
        <w:pStyle w:val="175"/>
        <w:spacing w:line="460" w:lineRule="exact"/>
        <w:ind w:firstLine="480"/>
        <w:rPr>
          <w:rFonts w:hint="eastAsia" w:hAnsi="宋体"/>
          <w:color w:val="auto"/>
          <w:highlight w:val="none"/>
        </w:rPr>
      </w:pPr>
    </w:p>
    <w:p>
      <w:pPr>
        <w:pStyle w:val="175"/>
        <w:spacing w:line="460" w:lineRule="exact"/>
        <w:ind w:firstLine="480"/>
        <w:rPr>
          <w:rFonts w:hint="eastAsia" w:hAnsi="宋体"/>
          <w:color w:val="auto"/>
          <w:highlight w:val="none"/>
        </w:rPr>
      </w:pPr>
      <w:r>
        <w:rPr>
          <w:rFonts w:hint="eastAsia" w:hAnsi="宋体"/>
          <w:color w:val="auto"/>
          <w:highlight w:val="none"/>
        </w:rPr>
        <w:t>按照《中华人民共和国政府采购法》第二十二条和招标文件的规定，我单位郑重声明如下：</w:t>
      </w:r>
    </w:p>
    <w:p>
      <w:pPr>
        <w:pStyle w:val="175"/>
        <w:spacing w:line="460" w:lineRule="exact"/>
        <w:ind w:firstLine="480"/>
        <w:rPr>
          <w:rFonts w:hint="eastAsia" w:hAnsi="宋体"/>
          <w:color w:val="auto"/>
          <w:highlight w:val="none"/>
        </w:rPr>
      </w:pPr>
      <w:r>
        <w:rPr>
          <w:rFonts w:hint="eastAsia" w:hAnsi="宋体"/>
          <w:color w:val="auto"/>
          <w:highlight w:val="none"/>
        </w:rPr>
        <w:t>一、我单位是按照中华人民共和国法律规定登记注册的，注册地点为</w:t>
      </w:r>
      <w:r>
        <w:rPr>
          <w:rFonts w:hint="eastAsia" w:hAnsi="宋体"/>
          <w:color w:val="auto"/>
          <w:highlight w:val="none"/>
          <w:u w:val="single"/>
        </w:rPr>
        <w:t xml:space="preserve">         </w:t>
      </w:r>
      <w:r>
        <w:rPr>
          <w:rFonts w:hint="eastAsia" w:hAnsi="宋体"/>
          <w:color w:val="auto"/>
          <w:highlight w:val="none"/>
        </w:rPr>
        <w:t>，全称为</w:t>
      </w:r>
      <w:r>
        <w:rPr>
          <w:rFonts w:hint="eastAsia" w:hAnsi="宋体"/>
          <w:color w:val="auto"/>
          <w:highlight w:val="none"/>
          <w:u w:val="single"/>
        </w:rPr>
        <w:t xml:space="preserve">        </w:t>
      </w:r>
      <w:r>
        <w:rPr>
          <w:rFonts w:hint="eastAsia" w:hAnsi="宋体"/>
          <w:color w:val="auto"/>
          <w:highlight w:val="none"/>
        </w:rPr>
        <w:t>，统一社会信用代码为</w:t>
      </w:r>
      <w:r>
        <w:rPr>
          <w:rFonts w:hint="eastAsia" w:hAnsi="宋体"/>
          <w:color w:val="auto"/>
          <w:highlight w:val="none"/>
          <w:u w:val="single"/>
        </w:rPr>
        <w:t xml:space="preserve">           </w:t>
      </w:r>
      <w:r>
        <w:rPr>
          <w:rFonts w:hint="eastAsia" w:hAnsi="宋体"/>
          <w:color w:val="auto"/>
          <w:highlight w:val="none"/>
        </w:rPr>
        <w:t xml:space="preserve"> ，法定代表人（单位负责人）为</w:t>
      </w:r>
      <w:r>
        <w:rPr>
          <w:rFonts w:hint="eastAsia" w:hAnsi="宋体"/>
          <w:color w:val="auto"/>
          <w:highlight w:val="none"/>
          <w:u w:val="single"/>
        </w:rPr>
        <w:t xml:space="preserve">         </w:t>
      </w:r>
      <w:r>
        <w:rPr>
          <w:rFonts w:hint="eastAsia" w:hAnsi="宋体"/>
          <w:color w:val="auto"/>
          <w:highlight w:val="none"/>
        </w:rPr>
        <w:t>，具有独立承担民事责任的能力</w:t>
      </w:r>
      <w:r>
        <w:rPr>
          <w:rFonts w:hint="eastAsia" w:hAnsi="宋体"/>
          <w:b/>
          <w:color w:val="auto"/>
          <w:highlight w:val="none"/>
        </w:rPr>
        <w:t>（如属于分公司经总公司授权参与项目，由总公司承担民事责任的，需提供总公司项目授权书）</w:t>
      </w:r>
      <w:r>
        <w:rPr>
          <w:rFonts w:hint="eastAsia" w:hAnsi="宋体"/>
          <w:color w:val="auto"/>
          <w:highlight w:val="none"/>
        </w:rPr>
        <w:t>。</w:t>
      </w:r>
    </w:p>
    <w:p>
      <w:pPr>
        <w:pStyle w:val="175"/>
        <w:spacing w:line="460" w:lineRule="exact"/>
        <w:ind w:firstLine="480"/>
        <w:rPr>
          <w:rFonts w:hint="eastAsia" w:hAnsi="宋体"/>
          <w:color w:val="auto"/>
          <w:highlight w:val="none"/>
        </w:rPr>
      </w:pPr>
      <w:r>
        <w:rPr>
          <w:rFonts w:hint="eastAsia" w:hAnsi="宋体"/>
          <w:color w:val="auto"/>
          <w:highlight w:val="none"/>
        </w:rPr>
        <w:t>二、我单位具有良好的商业信誉（指投标人经营状况良好，无本资格声明第十条情形）和健全的财务会计制度。</w:t>
      </w:r>
    </w:p>
    <w:p>
      <w:pPr>
        <w:pStyle w:val="175"/>
        <w:spacing w:line="460" w:lineRule="exact"/>
        <w:ind w:firstLine="480"/>
        <w:rPr>
          <w:rFonts w:hint="eastAsia" w:hAnsi="宋体"/>
          <w:color w:val="auto"/>
          <w:highlight w:val="none"/>
        </w:rPr>
      </w:pPr>
      <w:r>
        <w:rPr>
          <w:rFonts w:hint="eastAsia" w:hAnsi="宋体"/>
          <w:color w:val="auto"/>
          <w:highlight w:val="none"/>
        </w:rPr>
        <w:t>三、我单位依法进行纳税和社会保险申报并实际履行了义务。</w:t>
      </w:r>
    </w:p>
    <w:p>
      <w:pPr>
        <w:pStyle w:val="175"/>
        <w:spacing w:line="460" w:lineRule="exact"/>
        <w:ind w:firstLine="480"/>
        <w:rPr>
          <w:rFonts w:hint="eastAsia" w:hAnsi="宋体"/>
          <w:color w:val="auto"/>
          <w:highlight w:val="none"/>
        </w:rPr>
      </w:pPr>
      <w:r>
        <w:rPr>
          <w:rFonts w:hint="eastAsia" w:hAnsi="宋体"/>
          <w:color w:val="auto"/>
          <w:highlight w:val="none"/>
        </w:rPr>
        <w:t>四、我单位具有履行本项目采购合同所必需的设备和专业技术能力，并具有履行合同的良好</w:t>
      </w:r>
      <w:r>
        <w:rPr>
          <w:rFonts w:hAnsi="宋体"/>
          <w:color w:val="auto"/>
          <w:highlight w:val="none"/>
        </w:rPr>
        <w:t>记录</w:t>
      </w:r>
      <w:r>
        <w:rPr>
          <w:rFonts w:hint="eastAsia" w:hAnsi="宋体"/>
          <w:color w:val="auto"/>
          <w:highlight w:val="none"/>
        </w:rPr>
        <w:t>。为履行本项采购合同我单位具备如下主要设备和主要专业技术能力:</w:t>
      </w:r>
    </w:p>
    <w:p>
      <w:pPr>
        <w:pStyle w:val="175"/>
        <w:spacing w:line="460" w:lineRule="exact"/>
        <w:ind w:firstLine="480"/>
        <w:rPr>
          <w:rFonts w:hint="eastAsia" w:hAnsi="宋体"/>
          <w:color w:val="auto"/>
          <w:highlight w:val="none"/>
        </w:rPr>
      </w:pPr>
      <w:r>
        <w:rPr>
          <w:rFonts w:hint="eastAsia" w:hAnsi="宋体"/>
          <w:color w:val="auto"/>
          <w:highlight w:val="none"/>
        </w:rPr>
        <w:t>主要设备有：</w:t>
      </w:r>
      <w:r>
        <w:rPr>
          <w:rFonts w:hAnsi="宋体"/>
          <w:color w:val="auto"/>
          <w:highlight w:val="none"/>
          <w:u w:val="single"/>
        </w:rPr>
        <w:t xml:space="preserve">            </w:t>
      </w:r>
    </w:p>
    <w:p>
      <w:pPr>
        <w:pStyle w:val="175"/>
        <w:spacing w:line="460" w:lineRule="exact"/>
        <w:ind w:firstLine="480"/>
        <w:rPr>
          <w:rFonts w:hint="eastAsia" w:hAnsi="宋体"/>
          <w:color w:val="auto"/>
          <w:highlight w:val="none"/>
        </w:rPr>
      </w:pPr>
      <w:r>
        <w:rPr>
          <w:rFonts w:hint="eastAsia" w:hAnsi="宋体"/>
          <w:color w:val="auto"/>
          <w:highlight w:val="none"/>
        </w:rPr>
        <w:t>主要专业技术能力有</w:t>
      </w:r>
      <w:r>
        <w:rPr>
          <w:rFonts w:hint="eastAsia" w:hAnsi="宋体"/>
          <w:color w:val="auto"/>
          <w:highlight w:val="none"/>
          <w:u w:val="single"/>
        </w:rPr>
        <w:t xml:space="preserve">                 </w:t>
      </w:r>
    </w:p>
    <w:p>
      <w:pPr>
        <w:pStyle w:val="175"/>
        <w:spacing w:line="460" w:lineRule="exact"/>
        <w:ind w:firstLine="480"/>
        <w:rPr>
          <w:rFonts w:hint="eastAsia" w:hAnsi="宋体"/>
          <w:color w:val="auto"/>
          <w:highlight w:val="none"/>
        </w:rPr>
      </w:pPr>
      <w:r>
        <w:rPr>
          <w:rFonts w:hint="eastAsia" w:hAnsi="宋体"/>
          <w:color w:val="auto"/>
          <w:highlight w:val="none"/>
        </w:rPr>
        <w:t>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p>
    <w:p>
      <w:pPr>
        <w:pStyle w:val="175"/>
        <w:spacing w:line="460" w:lineRule="exact"/>
        <w:ind w:firstLine="480"/>
        <w:rPr>
          <w:rFonts w:hint="eastAsia" w:hAnsi="宋体"/>
          <w:color w:val="auto"/>
          <w:highlight w:val="none"/>
        </w:rPr>
      </w:pPr>
      <w:r>
        <w:rPr>
          <w:rFonts w:hint="eastAsia" w:hAnsi="宋体"/>
          <w:color w:val="auto"/>
          <w:highlight w:val="none"/>
        </w:rPr>
        <w:t>六、我单位具备法律、行政法规规定的其他条件。</w:t>
      </w:r>
    </w:p>
    <w:p>
      <w:pPr>
        <w:pStyle w:val="175"/>
        <w:spacing w:line="460" w:lineRule="exact"/>
        <w:ind w:firstLine="480"/>
        <w:rPr>
          <w:rFonts w:hint="eastAsia" w:hAnsi="宋体"/>
          <w:color w:val="auto"/>
          <w:highlight w:val="none"/>
        </w:rPr>
      </w:pPr>
      <w:r>
        <w:rPr>
          <w:rFonts w:hint="eastAsia" w:hAnsi="宋体"/>
          <w:color w:val="auto"/>
          <w:highlight w:val="none"/>
        </w:rPr>
        <w:t>七、与我单位存在“单位负责人为同一人或者存在直接控股、管理关系”的其他单位信息如下（如无此情形的，填写“无”）：</w:t>
      </w:r>
    </w:p>
    <w:p>
      <w:pPr>
        <w:pStyle w:val="175"/>
        <w:spacing w:line="460" w:lineRule="exact"/>
        <w:ind w:firstLine="480"/>
        <w:rPr>
          <w:rFonts w:hint="eastAsia" w:hAnsi="宋体"/>
          <w:color w:val="auto"/>
          <w:highlight w:val="none"/>
        </w:rPr>
      </w:pPr>
      <w:r>
        <w:rPr>
          <w:rFonts w:hint="eastAsia" w:hAnsi="宋体"/>
          <w:color w:val="auto"/>
          <w:highlight w:val="none"/>
        </w:rPr>
        <w:t>1、与我单位的法定代表人（单位负责人）为同一人的其他单位如下：</w:t>
      </w:r>
      <w:r>
        <w:rPr>
          <w:rFonts w:hint="eastAsia" w:hAnsi="宋体"/>
          <w:color w:val="auto"/>
          <w:highlight w:val="none"/>
          <w:u w:val="single"/>
        </w:rPr>
        <w:t xml:space="preserve">     </w:t>
      </w:r>
      <w:r>
        <w:rPr>
          <w:rFonts w:hint="eastAsia" w:hAnsi="宋体"/>
          <w:color w:val="auto"/>
          <w:highlight w:val="none"/>
        </w:rPr>
        <w:t xml:space="preserve">          </w:t>
      </w:r>
    </w:p>
    <w:p>
      <w:pPr>
        <w:pStyle w:val="175"/>
        <w:spacing w:line="460" w:lineRule="exact"/>
        <w:ind w:firstLine="480"/>
        <w:rPr>
          <w:rFonts w:hint="eastAsia" w:hAnsi="宋体"/>
          <w:color w:val="auto"/>
          <w:highlight w:val="none"/>
        </w:rPr>
      </w:pPr>
      <w:r>
        <w:rPr>
          <w:rFonts w:hint="eastAsia" w:hAnsi="宋体"/>
          <w:color w:val="auto"/>
          <w:highlight w:val="none"/>
        </w:rPr>
        <w:t>2、我单位直接控股的其他单位如下：</w:t>
      </w:r>
      <w:r>
        <w:rPr>
          <w:rFonts w:hint="eastAsia" w:hAnsi="宋体"/>
          <w:color w:val="auto"/>
          <w:highlight w:val="none"/>
          <w:u w:val="single"/>
        </w:rPr>
        <w:t xml:space="preserve">                    </w:t>
      </w:r>
      <w:r>
        <w:rPr>
          <w:rFonts w:hint="eastAsia" w:hAnsi="宋体"/>
          <w:color w:val="auto"/>
          <w:highlight w:val="none"/>
        </w:rPr>
        <w:t xml:space="preserve"> </w:t>
      </w:r>
    </w:p>
    <w:p>
      <w:pPr>
        <w:pStyle w:val="175"/>
        <w:spacing w:line="460" w:lineRule="exact"/>
        <w:ind w:firstLine="480"/>
        <w:rPr>
          <w:rFonts w:hint="eastAsia" w:hAnsi="宋体"/>
          <w:color w:val="auto"/>
          <w:highlight w:val="none"/>
        </w:rPr>
      </w:pPr>
      <w:r>
        <w:rPr>
          <w:rFonts w:hint="eastAsia" w:hAnsi="宋体"/>
          <w:color w:val="auto"/>
          <w:highlight w:val="none"/>
        </w:rPr>
        <w:t>3、与我单位存在管理关系的其他单位如下：</w:t>
      </w:r>
      <w:r>
        <w:rPr>
          <w:rFonts w:hint="eastAsia" w:hAnsi="宋体"/>
          <w:color w:val="auto"/>
          <w:highlight w:val="none"/>
          <w:u w:val="single"/>
        </w:rPr>
        <w:t xml:space="preserve">              </w:t>
      </w:r>
      <w:r>
        <w:rPr>
          <w:rFonts w:hint="eastAsia" w:hAnsi="宋体"/>
          <w:color w:val="auto"/>
          <w:highlight w:val="none"/>
        </w:rPr>
        <w:t xml:space="preserve"> </w:t>
      </w:r>
    </w:p>
    <w:p>
      <w:pPr>
        <w:pStyle w:val="175"/>
        <w:spacing w:line="460" w:lineRule="exact"/>
        <w:ind w:firstLine="480"/>
        <w:rPr>
          <w:rFonts w:hint="eastAsia" w:hAnsi="宋体"/>
          <w:color w:val="auto"/>
          <w:highlight w:val="none"/>
        </w:rPr>
      </w:pPr>
      <w:r>
        <w:rPr>
          <w:rFonts w:hint="eastAsia" w:hAnsi="宋体"/>
          <w:color w:val="auto"/>
          <w:highlight w:val="none"/>
        </w:rPr>
        <w:t>八、</w:t>
      </w:r>
      <w:r>
        <w:rPr>
          <w:rFonts w:hAnsi="宋体"/>
          <w:color w:val="auto"/>
          <w:highlight w:val="none"/>
        </w:rPr>
        <w:t>我</w:t>
      </w:r>
      <w:r>
        <w:rPr>
          <w:rFonts w:hint="eastAsia" w:hAnsi="宋体"/>
          <w:color w:val="auto"/>
          <w:highlight w:val="none"/>
        </w:rPr>
        <w:t>单位</w:t>
      </w:r>
      <w:r>
        <w:rPr>
          <w:rFonts w:hAnsi="宋体"/>
          <w:color w:val="auto"/>
          <w:highlight w:val="none"/>
        </w:rPr>
        <w:t>不属于为本项目提供整体设计、规范编制或者项目管理、监理、检测等服务的投标人。</w:t>
      </w:r>
    </w:p>
    <w:p>
      <w:pPr>
        <w:pStyle w:val="175"/>
        <w:spacing w:line="460" w:lineRule="exact"/>
        <w:ind w:firstLine="480"/>
        <w:rPr>
          <w:rFonts w:hint="eastAsia" w:hAnsi="宋体"/>
          <w:color w:val="auto"/>
          <w:highlight w:val="none"/>
        </w:rPr>
      </w:pPr>
      <w:r>
        <w:rPr>
          <w:rFonts w:hint="eastAsia" w:hAnsi="宋体"/>
          <w:color w:val="auto"/>
          <w:highlight w:val="none"/>
        </w:rPr>
        <w:t>九、</w:t>
      </w:r>
      <w:r>
        <w:rPr>
          <w:rFonts w:hAnsi="宋体"/>
          <w:color w:val="auto"/>
          <w:highlight w:val="none"/>
        </w:rPr>
        <w:t>我单位无以下不良信用记录情形：</w:t>
      </w:r>
    </w:p>
    <w:p>
      <w:pPr>
        <w:pStyle w:val="175"/>
        <w:spacing w:line="460" w:lineRule="exact"/>
        <w:ind w:firstLine="480"/>
        <w:rPr>
          <w:rFonts w:hint="eastAsia" w:hAnsi="宋体"/>
          <w:color w:val="auto"/>
          <w:highlight w:val="none"/>
        </w:rPr>
      </w:pPr>
      <w:r>
        <w:rPr>
          <w:rFonts w:hAnsi="宋体"/>
          <w:color w:val="auto"/>
          <w:highlight w:val="none"/>
        </w:rPr>
        <w:t>1</w:t>
      </w:r>
      <w:r>
        <w:rPr>
          <w:rFonts w:hint="eastAsia" w:hAnsi="宋体"/>
          <w:color w:val="auto"/>
          <w:highlight w:val="none"/>
        </w:rPr>
        <w:t>、在“信用中国”网站被列入失信被执行人和重大税收违法案件当事人名单；</w:t>
      </w:r>
    </w:p>
    <w:p>
      <w:pPr>
        <w:pStyle w:val="175"/>
        <w:spacing w:line="460" w:lineRule="exact"/>
        <w:ind w:firstLine="480"/>
        <w:rPr>
          <w:rFonts w:hint="eastAsia" w:hAnsi="宋体"/>
          <w:color w:val="auto"/>
          <w:highlight w:val="none"/>
        </w:rPr>
      </w:pPr>
      <w:r>
        <w:rPr>
          <w:rFonts w:hAnsi="宋体"/>
          <w:color w:val="auto"/>
          <w:highlight w:val="none"/>
        </w:rPr>
        <w:t>2</w:t>
      </w:r>
      <w:r>
        <w:rPr>
          <w:rFonts w:hint="eastAsia" w:hAnsi="宋体"/>
          <w:color w:val="auto"/>
          <w:highlight w:val="none"/>
        </w:rPr>
        <w:t>、在“中国政府采购网”网站被列入政府采购严重违法失信行为记录名单；</w:t>
      </w:r>
    </w:p>
    <w:p>
      <w:pPr>
        <w:pStyle w:val="175"/>
        <w:spacing w:line="460" w:lineRule="exact"/>
        <w:ind w:firstLine="480"/>
        <w:rPr>
          <w:rFonts w:hint="eastAsia" w:hAnsi="宋体"/>
          <w:color w:val="auto"/>
          <w:highlight w:val="none"/>
        </w:rPr>
      </w:pPr>
      <w:r>
        <w:rPr>
          <w:rFonts w:hAnsi="宋体"/>
          <w:color w:val="auto"/>
          <w:highlight w:val="none"/>
        </w:rPr>
        <w:t>3</w:t>
      </w:r>
      <w:r>
        <w:rPr>
          <w:rFonts w:hint="eastAsia" w:hAnsi="宋体"/>
          <w:color w:val="auto"/>
          <w:highlight w:val="none"/>
        </w:rPr>
        <w:t>、</w:t>
      </w:r>
      <w:r>
        <w:rPr>
          <w:rFonts w:hAnsi="宋体"/>
          <w:color w:val="auto"/>
          <w:highlight w:val="none"/>
        </w:rPr>
        <w:t>不符合《政府采购法》第二十二条规定的条件。</w:t>
      </w:r>
    </w:p>
    <w:p>
      <w:pPr>
        <w:pStyle w:val="175"/>
        <w:spacing w:line="460" w:lineRule="exact"/>
        <w:ind w:firstLine="480"/>
        <w:rPr>
          <w:rFonts w:hint="eastAsia" w:hAnsi="宋体"/>
          <w:color w:val="auto"/>
          <w:highlight w:val="none"/>
        </w:rPr>
      </w:pPr>
    </w:p>
    <w:p>
      <w:pPr>
        <w:pStyle w:val="175"/>
        <w:spacing w:line="460" w:lineRule="exact"/>
        <w:ind w:firstLine="480"/>
        <w:rPr>
          <w:rFonts w:hint="eastAsia" w:hAnsi="宋体"/>
          <w:color w:val="auto"/>
          <w:highlight w:val="none"/>
        </w:rPr>
      </w:pPr>
      <w:r>
        <w:rPr>
          <w:rFonts w:hint="eastAsia" w:hAnsi="宋体"/>
          <w:color w:val="auto"/>
          <w:highlight w:val="none"/>
        </w:rPr>
        <w:t>我单位保证上述声明的事项都是真实的，如有虚假，我单位愿意承担相应的法律责任，并承担因此所造成的一切损失。</w:t>
      </w:r>
    </w:p>
    <w:p>
      <w:pPr>
        <w:pStyle w:val="175"/>
        <w:spacing w:line="460" w:lineRule="exact"/>
        <w:ind w:firstLine="480"/>
        <w:rPr>
          <w:rFonts w:hint="eastAsia" w:hAnsi="宋体"/>
          <w:color w:val="auto"/>
          <w:highlight w:val="none"/>
        </w:rPr>
      </w:pPr>
    </w:p>
    <w:p>
      <w:pPr>
        <w:pStyle w:val="175"/>
        <w:spacing w:line="460" w:lineRule="exact"/>
        <w:ind w:firstLine="480"/>
        <w:rPr>
          <w:rFonts w:hint="eastAsia" w:hAnsi="宋体"/>
          <w:color w:val="auto"/>
          <w:highlight w:val="none"/>
        </w:rPr>
      </w:pPr>
    </w:p>
    <w:p>
      <w:pPr>
        <w:pStyle w:val="175"/>
        <w:spacing w:line="460" w:lineRule="exact"/>
        <w:ind w:firstLine="480"/>
        <w:rPr>
          <w:rFonts w:hint="eastAsia" w:hAnsi="宋体"/>
          <w:color w:val="auto"/>
          <w:highlight w:val="none"/>
        </w:rPr>
      </w:pPr>
      <w:r>
        <w:rPr>
          <w:rFonts w:hint="eastAsia" w:hAnsi="宋体"/>
          <w:color w:val="auto"/>
          <w:highlight w:val="none"/>
        </w:rPr>
        <w:t>                      投标人：（加盖公章）</w:t>
      </w:r>
    </w:p>
    <w:p>
      <w:pPr>
        <w:pStyle w:val="175"/>
        <w:spacing w:line="460" w:lineRule="exact"/>
        <w:ind w:firstLine="480"/>
        <w:rPr>
          <w:rFonts w:hint="eastAsia" w:hAnsi="宋体"/>
          <w:color w:val="auto"/>
          <w:highlight w:val="none"/>
        </w:rPr>
      </w:pPr>
      <w:r>
        <w:rPr>
          <w:rFonts w:hint="eastAsia" w:hAnsi="宋体"/>
          <w:color w:val="auto"/>
          <w:highlight w:val="none"/>
        </w:rPr>
        <w:t>                       法定代表人（或单位负责人）签字或盖章：</w:t>
      </w:r>
    </w:p>
    <w:p>
      <w:pPr>
        <w:pStyle w:val="175"/>
        <w:spacing w:line="460" w:lineRule="exact"/>
        <w:ind w:firstLine="4800"/>
        <w:rPr>
          <w:rFonts w:hint="eastAsia" w:hAnsi="宋体"/>
          <w:color w:val="auto"/>
          <w:highlight w:val="none"/>
        </w:rPr>
      </w:pPr>
      <w:r>
        <w:rPr>
          <w:rFonts w:hint="eastAsia" w:hAnsi="宋体"/>
          <w:color w:val="auto"/>
          <w:highlight w:val="none"/>
        </w:rPr>
        <w:t>日期：       年  月  日</w:t>
      </w:r>
    </w:p>
    <w:p>
      <w:pPr>
        <w:spacing w:line="360" w:lineRule="auto"/>
        <w:rPr>
          <w:rFonts w:hint="eastAsia" w:ascii="宋体" w:hAnsi="宋体"/>
          <w:color w:val="auto"/>
          <w:sz w:val="24"/>
          <w:highlight w:val="none"/>
        </w:rPr>
      </w:pPr>
    </w:p>
    <w:p>
      <w:pPr>
        <w:spacing w:line="360" w:lineRule="auto"/>
        <w:rPr>
          <w:rFonts w:hint="eastAsia" w:ascii="宋体" w:hAnsi="宋体"/>
          <w:color w:val="auto"/>
          <w:sz w:val="24"/>
          <w:highlight w:val="none"/>
        </w:rPr>
      </w:pPr>
    </w:p>
    <w:p>
      <w:pPr>
        <w:spacing w:line="360" w:lineRule="auto"/>
        <w:rPr>
          <w:rFonts w:hint="eastAsia" w:ascii="宋体" w:hAnsi="宋体"/>
          <w:color w:val="auto"/>
          <w:sz w:val="24"/>
          <w:highlight w:val="none"/>
        </w:rPr>
      </w:pPr>
    </w:p>
    <w:p>
      <w:pPr>
        <w:spacing w:line="360" w:lineRule="auto"/>
        <w:rPr>
          <w:rFonts w:hint="eastAsia" w:ascii="宋体" w:hAnsi="宋体"/>
          <w:color w:val="auto"/>
          <w:sz w:val="24"/>
          <w:highlight w:val="none"/>
        </w:rPr>
      </w:pPr>
      <w:r>
        <w:rPr>
          <w:rFonts w:ascii="宋体" w:hAnsi="宋体"/>
          <w:color w:val="auto"/>
          <w:sz w:val="24"/>
          <w:highlight w:val="none"/>
        </w:rPr>
        <w:t>说明：</w:t>
      </w:r>
      <w:r>
        <w:rPr>
          <w:rFonts w:hint="eastAsia" w:ascii="宋体" w:hAnsi="宋体"/>
          <w:color w:val="auto"/>
          <w:sz w:val="24"/>
          <w:highlight w:val="none"/>
        </w:rPr>
        <w:t>供应商承诺不实的，依据《政府采购法》第七十七条“提供虚假材料谋取中标、成交的”有关规定予以处理</w:t>
      </w:r>
      <w:r>
        <w:rPr>
          <w:rFonts w:ascii="宋体" w:hAnsi="宋体"/>
          <w:color w:val="auto"/>
          <w:sz w:val="24"/>
          <w:highlight w:val="none"/>
        </w:rPr>
        <w:t>。</w:t>
      </w:r>
    </w:p>
    <w:p>
      <w:pPr>
        <w:tabs>
          <w:tab w:val="left" w:pos="5580"/>
        </w:tabs>
        <w:spacing w:line="360" w:lineRule="auto"/>
        <w:rPr>
          <w:rFonts w:hint="eastAsia" w:ascii="宋体" w:hAnsi="宋体"/>
          <w:color w:val="auto"/>
          <w:sz w:val="24"/>
          <w:highlight w:val="none"/>
        </w:rPr>
        <w:sectPr>
          <w:pgSz w:w="11907" w:h="16840"/>
          <w:pgMar w:top="1418" w:right="1134" w:bottom="1418" w:left="1081" w:header="851" w:footer="851" w:gutter="0"/>
          <w:cols w:space="1701" w:num="1"/>
          <w:docGrid w:linePitch="360" w:charSpace="0"/>
        </w:sectPr>
      </w:pPr>
    </w:p>
    <w:p>
      <w:pPr>
        <w:numPr>
          <w:ilvl w:val="0"/>
          <w:numId w:val="16"/>
        </w:numPr>
        <w:spacing w:line="360" w:lineRule="auto"/>
        <w:outlineLvl w:val="2"/>
        <w:rPr>
          <w:rFonts w:hint="eastAsia" w:ascii="宋体" w:hAnsi="宋体"/>
          <w:color w:val="auto"/>
          <w:sz w:val="24"/>
          <w:highlight w:val="none"/>
        </w:rPr>
      </w:pPr>
      <w:r>
        <w:rPr>
          <w:rFonts w:ascii="宋体" w:hAnsi="宋体"/>
          <w:color w:val="auto"/>
          <w:sz w:val="24"/>
          <w:highlight w:val="none"/>
        </w:rPr>
        <w:t>落实政府采购政策需满足的资格要求：</w:t>
      </w:r>
    </w:p>
    <w:p>
      <w:pPr>
        <w:spacing w:line="360" w:lineRule="auto"/>
        <w:rPr>
          <w:rFonts w:hint="eastAsia" w:ascii="宋体" w:hAnsi="宋体" w:cs="宋体"/>
          <w:color w:val="auto"/>
          <w:sz w:val="24"/>
          <w:highlight w:val="none"/>
        </w:rPr>
      </w:pPr>
      <w:r>
        <w:rPr>
          <w:rFonts w:hint="eastAsia"/>
          <w:color w:val="auto"/>
          <w:sz w:val="24"/>
          <w:szCs w:val="20"/>
          <w:highlight w:val="none"/>
        </w:rPr>
        <w:t xml:space="preserve">2-1  </w:t>
      </w:r>
      <w:r>
        <w:rPr>
          <w:rFonts w:hint="eastAsia" w:ascii="宋体" w:hAnsi="宋体" w:cs="宋体"/>
          <w:color w:val="auto"/>
          <w:sz w:val="24"/>
          <w:highlight w:val="none"/>
        </w:rPr>
        <w:t>中小企业政策</w:t>
      </w:r>
    </w:p>
    <w:p>
      <w:pPr>
        <w:spacing w:line="360" w:lineRule="auto"/>
        <w:outlineLvl w:val="2"/>
        <w:rPr>
          <w:rFonts w:hint="eastAsia" w:ascii="宋体" w:hAnsi="宋体" w:cs="宋体"/>
          <w:color w:val="auto"/>
          <w:sz w:val="24"/>
          <w:highlight w:val="none"/>
        </w:rPr>
      </w:pPr>
      <w:r>
        <w:rPr>
          <w:rFonts w:hint="eastAsia" w:ascii="宋体" w:hAnsi="宋体" w:cs="宋体"/>
          <w:color w:val="auto"/>
          <w:sz w:val="24"/>
          <w:highlight w:val="none"/>
        </w:rPr>
        <w:t>■本项目专门面向  ■中小 □小微企业  采购。即：提供的货物全部由符合政策要求的中小企业制造、服务全部由符合政策要求的中小企业承接。</w:t>
      </w:r>
    </w:p>
    <w:p>
      <w:pPr>
        <w:widowControl/>
        <w:spacing w:line="360" w:lineRule="auto"/>
        <w:jc w:val="left"/>
        <w:rPr>
          <w:color w:val="auto"/>
          <w:sz w:val="24"/>
          <w:szCs w:val="20"/>
          <w:highlight w:val="none"/>
        </w:rPr>
      </w:pPr>
    </w:p>
    <w:p>
      <w:pPr>
        <w:widowControl/>
        <w:jc w:val="left"/>
        <w:rPr>
          <w:color w:val="auto"/>
          <w:sz w:val="24"/>
          <w:szCs w:val="20"/>
          <w:highlight w:val="none"/>
        </w:rPr>
      </w:pPr>
      <w:r>
        <w:rPr>
          <w:rFonts w:hint="eastAsia"/>
          <w:color w:val="auto"/>
          <w:sz w:val="24"/>
          <w:highlight w:val="none"/>
        </w:rPr>
        <w:t>提供中小企业声明函</w:t>
      </w:r>
    </w:p>
    <w:p>
      <w:pPr>
        <w:tabs>
          <w:tab w:val="left" w:pos="5580"/>
        </w:tabs>
        <w:spacing w:line="360" w:lineRule="auto"/>
        <w:rPr>
          <w:color w:val="auto"/>
          <w:sz w:val="24"/>
          <w:highlight w:val="none"/>
        </w:rPr>
      </w:pPr>
      <w:r>
        <w:rPr>
          <w:color w:val="auto"/>
          <w:sz w:val="24"/>
          <w:highlight w:val="none"/>
        </w:rPr>
        <w:t>说明：</w:t>
      </w:r>
    </w:p>
    <w:p>
      <w:pPr>
        <w:tabs>
          <w:tab w:val="left" w:pos="5580"/>
        </w:tabs>
        <w:spacing w:line="360" w:lineRule="auto"/>
        <w:rPr>
          <w:color w:val="auto"/>
          <w:sz w:val="24"/>
          <w:highlight w:val="none"/>
        </w:rPr>
      </w:pPr>
      <w:r>
        <w:rPr>
          <w:color w:val="auto"/>
          <w:sz w:val="24"/>
          <w:highlight w:val="none"/>
        </w:rPr>
        <w:t>（1）如本项目（包）不专门面向中小企业预留采购份额，</w:t>
      </w:r>
      <w:r>
        <w:rPr>
          <w:rFonts w:hint="eastAsia"/>
          <w:color w:val="auto"/>
          <w:sz w:val="24"/>
          <w:highlight w:val="none"/>
        </w:rPr>
        <w:t>供应商非必须</w:t>
      </w:r>
      <w:r>
        <w:rPr>
          <w:color w:val="auto"/>
          <w:sz w:val="24"/>
          <w:highlight w:val="none"/>
        </w:rPr>
        <w:t>提供</w:t>
      </w:r>
      <w:r>
        <w:rPr>
          <w:rFonts w:hint="eastAsia"/>
          <w:color w:val="auto"/>
          <w:sz w:val="24"/>
          <w:highlight w:val="none"/>
        </w:rPr>
        <w:t>；当小微企业拟享受中小企业扶持政策时，仍应提供</w:t>
      </w:r>
      <w:r>
        <w:rPr>
          <w:color w:val="auto"/>
          <w:sz w:val="24"/>
          <w:highlight w:val="none"/>
        </w:rPr>
        <w:t>《中小企业声明函》</w:t>
      </w:r>
      <w:r>
        <w:rPr>
          <w:rFonts w:hint="eastAsia"/>
          <w:color w:val="auto"/>
          <w:sz w:val="24"/>
          <w:highlight w:val="none"/>
        </w:rPr>
        <w:t>，</w:t>
      </w:r>
      <w:r>
        <w:rPr>
          <w:color w:val="auto"/>
          <w:sz w:val="24"/>
          <w:highlight w:val="none"/>
        </w:rPr>
        <w:t>否则不得享受相关中小企业扶持政策。</w:t>
      </w:r>
    </w:p>
    <w:p>
      <w:pPr>
        <w:tabs>
          <w:tab w:val="left" w:pos="5580"/>
        </w:tabs>
        <w:spacing w:line="360" w:lineRule="auto"/>
        <w:rPr>
          <w:color w:val="auto"/>
          <w:sz w:val="24"/>
          <w:highlight w:val="none"/>
        </w:rPr>
      </w:pPr>
      <w:r>
        <w:rPr>
          <w:color w:val="auto"/>
          <w:sz w:val="24"/>
          <w:highlight w:val="none"/>
        </w:rPr>
        <w:t>（2）如本项目（包）专门面向中小/小微企业采购，须提供《中小企业声明函》</w:t>
      </w:r>
      <w:r>
        <w:rPr>
          <w:color w:val="auto"/>
          <w:sz w:val="24"/>
          <w:szCs w:val="20"/>
          <w:highlight w:val="none"/>
        </w:rPr>
        <w:t>（实质性格式）</w:t>
      </w:r>
      <w:r>
        <w:rPr>
          <w:color w:val="auto"/>
          <w:sz w:val="24"/>
          <w:highlight w:val="none"/>
        </w:rPr>
        <w:t>。</w:t>
      </w:r>
    </w:p>
    <w:p>
      <w:pPr>
        <w:tabs>
          <w:tab w:val="left" w:pos="5580"/>
        </w:tabs>
        <w:spacing w:line="360" w:lineRule="auto"/>
        <w:rPr>
          <w:color w:val="auto"/>
          <w:sz w:val="24"/>
          <w:highlight w:val="none"/>
        </w:rPr>
      </w:pPr>
      <w:r>
        <w:rPr>
          <w:color w:val="auto"/>
          <w:sz w:val="24"/>
          <w:highlight w:val="none"/>
        </w:rPr>
        <w:t>（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p>
    <w:p>
      <w:pPr>
        <w:tabs>
          <w:tab w:val="left" w:pos="5580"/>
        </w:tabs>
        <w:spacing w:line="360" w:lineRule="auto"/>
        <w:rPr>
          <w:color w:val="auto"/>
          <w:sz w:val="24"/>
          <w:highlight w:val="none"/>
        </w:rPr>
      </w:pPr>
      <w:r>
        <w:rPr>
          <w:color w:val="auto"/>
          <w:sz w:val="24"/>
          <w:highlight w:val="none"/>
        </w:rPr>
        <w:t>（4）其它</w:t>
      </w:r>
    </w:p>
    <w:p>
      <w:pPr>
        <w:tabs>
          <w:tab w:val="left" w:pos="5580"/>
        </w:tabs>
        <w:spacing w:line="360" w:lineRule="auto"/>
        <w:rPr>
          <w:color w:val="auto"/>
          <w:sz w:val="24"/>
          <w:highlight w:val="none"/>
        </w:rPr>
      </w:pPr>
      <w:r>
        <w:rPr>
          <w:color w:val="auto"/>
          <w:sz w:val="24"/>
          <w:highlight w:val="none"/>
        </w:rPr>
        <w:t>1）中小企业参加政府采购活动，应当出具此格式文件。《中小企业声明函》由参加政府采购活动的供应商出具。联合体</w:t>
      </w:r>
      <w:r>
        <w:rPr>
          <w:rFonts w:hint="eastAsia"/>
          <w:color w:val="auto"/>
          <w:sz w:val="24"/>
          <w:highlight w:val="none"/>
        </w:rPr>
        <w:t>响应</w:t>
      </w:r>
      <w:r>
        <w:rPr>
          <w:color w:val="auto"/>
          <w:sz w:val="24"/>
          <w:highlight w:val="none"/>
        </w:rPr>
        <w:t>的，《中小企业声明函》由牵头人出具。</w:t>
      </w:r>
    </w:p>
    <w:p>
      <w:pPr>
        <w:tabs>
          <w:tab w:val="left" w:pos="5580"/>
        </w:tabs>
        <w:spacing w:line="360" w:lineRule="auto"/>
        <w:rPr>
          <w:color w:val="auto"/>
          <w:sz w:val="24"/>
          <w:highlight w:val="none"/>
        </w:rPr>
      </w:pPr>
      <w:r>
        <w:rPr>
          <w:color w:val="auto"/>
          <w:sz w:val="24"/>
          <w:highlight w:val="none"/>
        </w:rPr>
        <w:t>2）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pPr>
        <w:tabs>
          <w:tab w:val="left" w:pos="5580"/>
        </w:tabs>
        <w:spacing w:line="360" w:lineRule="auto"/>
        <w:rPr>
          <w:color w:val="auto"/>
          <w:sz w:val="24"/>
          <w:highlight w:val="none"/>
        </w:rPr>
      </w:pPr>
      <w:r>
        <w:rPr>
          <w:color w:val="auto"/>
          <w:sz w:val="24"/>
          <w:highlight w:val="none"/>
        </w:rPr>
        <w:t>3）对于多标的的采购项目，供应商应充分、准确地了解所投产品制造企业信息。对相关情况了解不清楚的，不建议填报本声明函。</w:t>
      </w:r>
    </w:p>
    <w:p>
      <w:pPr>
        <w:tabs>
          <w:tab w:val="left" w:pos="5580"/>
        </w:tabs>
        <w:spacing w:line="360" w:lineRule="auto"/>
        <w:rPr>
          <w:color w:val="auto"/>
          <w:sz w:val="24"/>
          <w:highlight w:val="none"/>
        </w:rPr>
      </w:pPr>
      <w:r>
        <w:rPr>
          <w:color w:val="auto"/>
          <w:sz w:val="24"/>
          <w:highlight w:val="none"/>
        </w:rPr>
        <w:t>（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p>
    <w:p>
      <w:pPr>
        <w:widowControl/>
        <w:jc w:val="left"/>
        <w:rPr>
          <w:rFonts w:hint="eastAsia" w:ascii="宋体" w:hAnsi="宋体"/>
          <w:color w:val="auto"/>
          <w:sz w:val="24"/>
          <w:highlight w:val="none"/>
        </w:rPr>
      </w:pPr>
    </w:p>
    <w:p>
      <w:pPr>
        <w:pStyle w:val="236"/>
        <w:rPr>
          <w:rFonts w:hint="eastAsia" w:ascii="宋体" w:hAnsi="宋体"/>
          <w:color w:val="auto"/>
          <w:sz w:val="24"/>
          <w:highlight w:val="none"/>
        </w:rPr>
      </w:pPr>
    </w:p>
    <w:p>
      <w:pPr>
        <w:rPr>
          <w:rFonts w:hint="eastAsia" w:ascii="宋体" w:hAnsi="宋体"/>
          <w:color w:val="auto"/>
          <w:sz w:val="24"/>
          <w:highlight w:val="none"/>
        </w:rPr>
      </w:pPr>
    </w:p>
    <w:p>
      <w:pPr>
        <w:pStyle w:val="236"/>
        <w:rPr>
          <w:rFonts w:hint="eastAsia" w:ascii="宋体" w:hAnsi="宋体"/>
          <w:color w:val="auto"/>
          <w:sz w:val="24"/>
          <w:highlight w:val="none"/>
        </w:rPr>
      </w:pPr>
    </w:p>
    <w:p>
      <w:pPr>
        <w:rPr>
          <w:rFonts w:hint="eastAsia" w:ascii="宋体" w:hAnsi="宋体"/>
          <w:color w:val="auto"/>
          <w:sz w:val="24"/>
          <w:highlight w:val="none"/>
        </w:rPr>
      </w:pPr>
    </w:p>
    <w:p>
      <w:pPr>
        <w:spacing w:before="240" w:after="240" w:line="360" w:lineRule="auto"/>
        <w:jc w:val="center"/>
        <w:rPr>
          <w:b/>
          <w:bCs/>
          <w:color w:val="auto"/>
          <w:sz w:val="36"/>
          <w:szCs w:val="36"/>
          <w:highlight w:val="none"/>
        </w:rPr>
      </w:pPr>
    </w:p>
    <w:p>
      <w:pPr>
        <w:spacing w:before="240" w:after="240" w:line="360" w:lineRule="auto"/>
        <w:jc w:val="center"/>
        <w:rPr>
          <w:b/>
          <w:bCs/>
          <w:color w:val="auto"/>
          <w:sz w:val="36"/>
          <w:szCs w:val="36"/>
          <w:highlight w:val="none"/>
        </w:rPr>
      </w:pPr>
      <w:r>
        <w:rPr>
          <w:rFonts w:hint="eastAsia"/>
          <w:b/>
          <w:bCs/>
          <w:color w:val="auto"/>
          <w:sz w:val="36"/>
          <w:szCs w:val="36"/>
          <w:highlight w:val="none"/>
        </w:rPr>
        <w:t>中小企业声明函（工程、服务）格式</w:t>
      </w:r>
    </w:p>
    <w:p>
      <w:pPr>
        <w:spacing w:line="360" w:lineRule="auto"/>
        <w:ind w:firstLine="504"/>
        <w:rPr>
          <w:color w:val="auto"/>
          <w:spacing w:val="6"/>
          <w:sz w:val="24"/>
          <w:highlight w:val="none"/>
        </w:rPr>
      </w:pPr>
    </w:p>
    <w:p>
      <w:pPr>
        <w:spacing w:line="360" w:lineRule="auto"/>
        <w:ind w:firstLine="504"/>
        <w:rPr>
          <w:color w:val="auto"/>
          <w:spacing w:val="6"/>
          <w:sz w:val="24"/>
          <w:highlight w:val="none"/>
        </w:rPr>
      </w:pPr>
      <w:r>
        <w:rPr>
          <w:color w:val="auto"/>
          <w:spacing w:val="6"/>
          <w:sz w:val="24"/>
          <w:highlight w:val="none"/>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pPr>
        <w:spacing w:line="360" w:lineRule="auto"/>
        <w:ind w:firstLine="504"/>
        <w:rPr>
          <w:color w:val="auto"/>
          <w:spacing w:val="6"/>
          <w:sz w:val="24"/>
          <w:highlight w:val="none"/>
        </w:rPr>
      </w:pPr>
      <w:r>
        <w:rPr>
          <w:color w:val="auto"/>
          <w:spacing w:val="6"/>
          <w:sz w:val="24"/>
          <w:highlight w:val="none"/>
        </w:rPr>
        <w:t>1.</w:t>
      </w:r>
      <w:r>
        <w:rPr>
          <w:color w:val="auto"/>
          <w:spacing w:val="6"/>
          <w:sz w:val="24"/>
          <w:highlight w:val="none"/>
          <w:u w:val="single"/>
        </w:rPr>
        <w:t>（标的名称）</w:t>
      </w:r>
      <w:r>
        <w:rPr>
          <w:color w:val="auto"/>
          <w:spacing w:val="6"/>
          <w:sz w:val="24"/>
          <w:highlight w:val="none"/>
        </w:rPr>
        <w:t>，属于</w:t>
      </w:r>
      <w:r>
        <w:rPr>
          <w:color w:val="auto"/>
          <w:spacing w:val="6"/>
          <w:sz w:val="24"/>
          <w:highlight w:val="none"/>
          <w:u w:val="single"/>
        </w:rPr>
        <w:t>（采购文件中明确的所属行业）</w:t>
      </w:r>
      <w:r>
        <w:rPr>
          <w:color w:val="auto"/>
          <w:spacing w:val="6"/>
          <w:sz w:val="24"/>
          <w:highlight w:val="none"/>
        </w:rPr>
        <w:t>行业；承建（承接）企业为</w:t>
      </w:r>
      <w:r>
        <w:rPr>
          <w:color w:val="auto"/>
          <w:spacing w:val="6"/>
          <w:sz w:val="24"/>
          <w:highlight w:val="none"/>
          <w:u w:val="single"/>
        </w:rPr>
        <w:t>（企业名称）</w:t>
      </w:r>
      <w:r>
        <w:rPr>
          <w:color w:val="auto"/>
          <w:spacing w:val="6"/>
          <w:sz w:val="24"/>
          <w:highlight w:val="none"/>
        </w:rPr>
        <w:t>，从业人员______人，营业收入为______万元，资产总额为______万元</w:t>
      </w:r>
      <w:r>
        <w:rPr>
          <w:color w:val="auto"/>
          <w:spacing w:val="6"/>
          <w:sz w:val="24"/>
          <w:highlight w:val="none"/>
          <w:vertAlign w:val="superscript"/>
        </w:rPr>
        <w:t>1</w:t>
      </w:r>
      <w:r>
        <w:rPr>
          <w:color w:val="auto"/>
          <w:spacing w:val="6"/>
          <w:sz w:val="24"/>
          <w:highlight w:val="none"/>
        </w:rPr>
        <w:t>，属于（中型企业、小型企业、微型企业）；</w:t>
      </w:r>
    </w:p>
    <w:p>
      <w:pPr>
        <w:spacing w:line="360" w:lineRule="auto"/>
        <w:ind w:firstLine="504"/>
        <w:rPr>
          <w:color w:val="auto"/>
          <w:spacing w:val="6"/>
          <w:sz w:val="24"/>
          <w:highlight w:val="none"/>
        </w:rPr>
      </w:pPr>
      <w:r>
        <w:rPr>
          <w:color w:val="auto"/>
          <w:spacing w:val="6"/>
          <w:sz w:val="24"/>
          <w:highlight w:val="none"/>
        </w:rPr>
        <w:t>2.</w:t>
      </w:r>
      <w:r>
        <w:rPr>
          <w:color w:val="auto"/>
          <w:spacing w:val="6"/>
          <w:sz w:val="24"/>
          <w:highlight w:val="none"/>
          <w:u w:val="single"/>
        </w:rPr>
        <w:t>（标的名称）</w:t>
      </w:r>
      <w:r>
        <w:rPr>
          <w:color w:val="auto"/>
          <w:spacing w:val="6"/>
          <w:sz w:val="24"/>
          <w:highlight w:val="none"/>
        </w:rPr>
        <w:t>，属于</w:t>
      </w:r>
      <w:r>
        <w:rPr>
          <w:color w:val="auto"/>
          <w:spacing w:val="6"/>
          <w:sz w:val="24"/>
          <w:highlight w:val="none"/>
          <w:u w:val="single"/>
        </w:rPr>
        <w:t>（采购文件中明确的所属行业）</w:t>
      </w:r>
      <w:r>
        <w:rPr>
          <w:color w:val="auto"/>
          <w:spacing w:val="6"/>
          <w:sz w:val="24"/>
          <w:highlight w:val="none"/>
        </w:rPr>
        <w:t>行业；承建（承接）企业为</w:t>
      </w:r>
      <w:r>
        <w:rPr>
          <w:color w:val="auto"/>
          <w:spacing w:val="6"/>
          <w:sz w:val="24"/>
          <w:highlight w:val="none"/>
          <w:u w:val="single"/>
        </w:rPr>
        <w:t>（企业名称）</w:t>
      </w:r>
      <w:r>
        <w:rPr>
          <w:color w:val="auto"/>
          <w:spacing w:val="6"/>
          <w:sz w:val="24"/>
          <w:highlight w:val="none"/>
        </w:rPr>
        <w:t>，从业人员______人，营业收入为______万元，资产总额为______万元，属于</w:t>
      </w:r>
      <w:r>
        <w:rPr>
          <w:color w:val="auto"/>
          <w:spacing w:val="6"/>
          <w:sz w:val="24"/>
          <w:highlight w:val="none"/>
          <w:u w:val="single"/>
        </w:rPr>
        <w:t>（中型企业、小型企业、微型企业）</w:t>
      </w:r>
      <w:r>
        <w:rPr>
          <w:color w:val="auto"/>
          <w:spacing w:val="6"/>
          <w:sz w:val="24"/>
          <w:highlight w:val="none"/>
        </w:rPr>
        <w:t>；</w:t>
      </w:r>
    </w:p>
    <w:p>
      <w:pPr>
        <w:spacing w:line="360" w:lineRule="auto"/>
        <w:ind w:firstLine="504"/>
        <w:rPr>
          <w:color w:val="auto"/>
          <w:spacing w:val="6"/>
          <w:sz w:val="24"/>
          <w:highlight w:val="none"/>
        </w:rPr>
      </w:pPr>
    </w:p>
    <w:p>
      <w:pPr>
        <w:spacing w:line="360" w:lineRule="auto"/>
        <w:ind w:firstLine="504"/>
        <w:rPr>
          <w:color w:val="auto"/>
          <w:spacing w:val="6"/>
          <w:sz w:val="24"/>
          <w:highlight w:val="none"/>
        </w:rPr>
      </w:pPr>
      <w:r>
        <w:rPr>
          <w:color w:val="auto"/>
          <w:spacing w:val="6"/>
          <w:sz w:val="24"/>
          <w:highlight w:val="none"/>
        </w:rPr>
        <w:t>……</w:t>
      </w:r>
    </w:p>
    <w:p>
      <w:pPr>
        <w:spacing w:line="360" w:lineRule="auto"/>
        <w:ind w:firstLine="504"/>
        <w:rPr>
          <w:color w:val="auto"/>
          <w:spacing w:val="6"/>
          <w:sz w:val="24"/>
          <w:highlight w:val="none"/>
        </w:rPr>
      </w:pPr>
      <w:r>
        <w:rPr>
          <w:color w:val="auto"/>
          <w:spacing w:val="6"/>
          <w:sz w:val="24"/>
          <w:highlight w:val="none"/>
        </w:rPr>
        <w:t>以上企业，不属于大企业的分支机构，不存在控股股东为大企业的情形，也不存在与大企业的负责人为同一人的情形。</w:t>
      </w:r>
    </w:p>
    <w:p>
      <w:pPr>
        <w:spacing w:line="360" w:lineRule="auto"/>
        <w:ind w:firstLine="504"/>
        <w:rPr>
          <w:color w:val="auto"/>
          <w:spacing w:val="6"/>
          <w:sz w:val="24"/>
          <w:highlight w:val="none"/>
        </w:rPr>
      </w:pPr>
      <w:r>
        <w:rPr>
          <w:color w:val="auto"/>
          <w:spacing w:val="6"/>
          <w:sz w:val="24"/>
          <w:highlight w:val="none"/>
        </w:rPr>
        <w:t>本企业对上述声明内容的真实性负责。如有虚假，将依法承担相应责任。</w:t>
      </w:r>
    </w:p>
    <w:p>
      <w:pPr>
        <w:spacing w:line="360" w:lineRule="auto"/>
        <w:ind w:right="360" w:firstLine="480"/>
        <w:jc w:val="right"/>
        <w:rPr>
          <w:color w:val="auto"/>
          <w:sz w:val="24"/>
          <w:highlight w:val="none"/>
        </w:rPr>
      </w:pPr>
    </w:p>
    <w:p>
      <w:pPr>
        <w:spacing w:line="360" w:lineRule="auto"/>
        <w:ind w:right="360" w:firstLine="480"/>
        <w:jc w:val="right"/>
        <w:rPr>
          <w:color w:val="auto"/>
          <w:sz w:val="24"/>
          <w:highlight w:val="none"/>
        </w:rPr>
      </w:pPr>
      <w:r>
        <w:rPr>
          <w:color w:val="auto"/>
          <w:sz w:val="24"/>
          <w:highlight w:val="none"/>
        </w:rPr>
        <w:t>企业名称（加盖公章）：________</w:t>
      </w:r>
    </w:p>
    <w:p>
      <w:pPr>
        <w:spacing w:line="360" w:lineRule="auto"/>
        <w:ind w:right="360" w:firstLine="480"/>
        <w:jc w:val="right"/>
        <w:rPr>
          <w:color w:val="auto"/>
          <w:sz w:val="24"/>
          <w:highlight w:val="none"/>
        </w:rPr>
      </w:pPr>
      <w:r>
        <w:rPr>
          <w:color w:val="auto"/>
          <w:sz w:val="24"/>
          <w:highlight w:val="none"/>
        </w:rPr>
        <w:t>日 期：________</w:t>
      </w:r>
    </w:p>
    <w:p>
      <w:pPr>
        <w:jc w:val="left"/>
        <w:rPr>
          <w:color w:val="auto"/>
          <w:sz w:val="24"/>
          <w:szCs w:val="21"/>
          <w:highlight w:val="none"/>
        </w:rPr>
      </w:pPr>
    </w:p>
    <w:p>
      <w:pPr>
        <w:pStyle w:val="241"/>
        <w:ind w:firstLine="480"/>
        <w:rPr>
          <w:color w:val="auto"/>
          <w:szCs w:val="21"/>
          <w:highlight w:val="none"/>
        </w:rPr>
      </w:pPr>
    </w:p>
    <w:p>
      <w:pPr>
        <w:rPr>
          <w:color w:val="auto"/>
          <w:sz w:val="24"/>
          <w:szCs w:val="21"/>
          <w:highlight w:val="none"/>
        </w:rPr>
      </w:pPr>
    </w:p>
    <w:p>
      <w:pPr>
        <w:rPr>
          <w:color w:val="auto"/>
          <w:highlight w:val="none"/>
        </w:rPr>
      </w:pPr>
    </w:p>
    <w:p>
      <w:pPr>
        <w:jc w:val="left"/>
        <w:rPr>
          <w:color w:val="auto"/>
          <w:sz w:val="24"/>
          <w:szCs w:val="21"/>
          <w:highlight w:val="none"/>
        </w:rPr>
      </w:pPr>
    </w:p>
    <w:tbl>
      <w:tblPr>
        <w:tblStyle w:val="33"/>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top w:w="0" w:type="dxa"/>
          <w:left w:w="108" w:type="dxa"/>
          <w:bottom w:w="0" w:type="dxa"/>
          <w:right w:w="108" w:type="dxa"/>
        </w:tblCellMar>
      </w:tblPr>
      <w:tblGrid>
        <w:gridCol w:w="8946"/>
      </w:tblGrid>
      <w:tr>
        <w:tblPrEx>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PrEx>
        <w:tc>
          <w:tcPr>
            <w:tcW w:w="8946" w:type="dxa"/>
          </w:tcPr>
          <w:p>
            <w:pPr>
              <w:jc w:val="left"/>
              <w:rPr>
                <w:color w:val="auto"/>
                <w:szCs w:val="21"/>
                <w:highlight w:val="none"/>
              </w:rPr>
            </w:pPr>
            <w:r>
              <w:rPr>
                <w:color w:val="auto"/>
                <w:szCs w:val="21"/>
                <w:highlight w:val="none"/>
                <w:vertAlign w:val="superscript"/>
              </w:rPr>
              <w:t>1</w:t>
            </w:r>
            <w:r>
              <w:rPr>
                <w:color w:val="auto"/>
                <w:szCs w:val="21"/>
                <w:highlight w:val="none"/>
              </w:rPr>
              <w:t>从业人员、营业收入、资产总额填报上一年度数据，无上一年度数据的新成立企业可不填报。</w:t>
            </w:r>
          </w:p>
        </w:tc>
      </w:tr>
    </w:tbl>
    <w:p>
      <w:pPr>
        <w:jc w:val="left"/>
        <w:rPr>
          <w:color w:val="auto"/>
          <w:szCs w:val="21"/>
          <w:highlight w:val="none"/>
          <w:vertAlign w:val="superscript"/>
        </w:rPr>
      </w:pPr>
    </w:p>
    <w:p>
      <w:pPr>
        <w:ind w:firstLine="420"/>
        <w:jc w:val="left"/>
        <w:rPr>
          <w:rFonts w:hint="eastAsia" w:ascii="宋体" w:hAnsi="宋体"/>
          <w:color w:val="auto"/>
          <w:sz w:val="24"/>
          <w:highlight w:val="none"/>
        </w:rPr>
      </w:pPr>
    </w:p>
    <w:p>
      <w:pPr>
        <w:spacing w:line="360" w:lineRule="auto"/>
        <w:jc w:val="center"/>
        <w:outlineLvl w:val="2"/>
        <w:rPr>
          <w:rFonts w:hint="eastAsia" w:ascii="宋体" w:hAnsi="宋体"/>
          <w:color w:val="auto"/>
          <w:sz w:val="24"/>
          <w:szCs w:val="20"/>
          <w:highlight w:val="none"/>
        </w:rPr>
      </w:pPr>
      <w:r>
        <w:rPr>
          <w:rFonts w:ascii="宋体" w:hAnsi="宋体"/>
          <w:color w:val="auto"/>
          <w:sz w:val="24"/>
          <w:szCs w:val="20"/>
          <w:highlight w:val="none"/>
        </w:rPr>
        <w:br w:type="page" w:clear="all"/>
      </w:r>
    </w:p>
    <w:p>
      <w:pPr>
        <w:spacing w:line="360" w:lineRule="auto"/>
        <w:jc w:val="center"/>
        <w:outlineLvl w:val="2"/>
        <w:rPr>
          <w:rFonts w:hint="eastAsia" w:ascii="宋体" w:hAnsi="宋体"/>
          <w:color w:val="auto"/>
          <w:sz w:val="36"/>
          <w:szCs w:val="36"/>
          <w:highlight w:val="none"/>
        </w:rPr>
      </w:pPr>
      <w:r>
        <w:rPr>
          <w:rFonts w:ascii="宋体" w:hAnsi="宋体"/>
          <w:b/>
          <w:bCs/>
          <w:color w:val="auto"/>
          <w:sz w:val="36"/>
          <w:szCs w:val="36"/>
          <w:highlight w:val="none"/>
        </w:rPr>
        <w:t>残疾人福利性单位声明函格式</w:t>
      </w:r>
    </w:p>
    <w:p>
      <w:pPr>
        <w:spacing w:line="588" w:lineRule="exact"/>
        <w:ind w:firstLine="504"/>
        <w:rPr>
          <w:rFonts w:hint="eastAsia" w:ascii="宋体" w:hAnsi="宋体"/>
          <w:color w:val="auto"/>
          <w:spacing w:val="6"/>
          <w:sz w:val="24"/>
          <w:highlight w:val="none"/>
        </w:rPr>
      </w:pPr>
      <w:r>
        <w:rPr>
          <w:rFonts w:ascii="宋体" w:hAnsi="宋体"/>
          <w:color w:val="auto"/>
          <w:spacing w:val="6"/>
          <w:sz w:val="24"/>
          <w:highlight w:val="none"/>
        </w:rPr>
        <w:t>本单位郑重声明，根据《财政部 民政部 中国残疾人联合会关于促进残疾人就业政府采购政策的通知》（财库</w:t>
      </w:r>
      <w:r>
        <w:rPr>
          <w:rFonts w:ascii="宋体" w:hAnsi="宋体"/>
          <w:color w:val="auto"/>
          <w:sz w:val="24"/>
          <w:highlight w:val="none"/>
        </w:rPr>
        <w:t>〔2017〕141</w:t>
      </w:r>
      <w:r>
        <w:rPr>
          <w:rFonts w:ascii="宋体" w:hAnsi="宋体"/>
          <w:color w:val="auto"/>
          <w:spacing w:val="6"/>
          <w:sz w:val="24"/>
          <w:highlight w:val="none"/>
        </w:rPr>
        <w:t>号）的规定，本单位</w:t>
      </w:r>
      <w:r>
        <w:rPr>
          <w:rFonts w:ascii="宋体" w:hAnsi="宋体"/>
          <w:b/>
          <w:color w:val="auto"/>
          <w:sz w:val="24"/>
          <w:highlight w:val="none"/>
        </w:rPr>
        <w:t>（请进行勾选）</w:t>
      </w:r>
      <w:r>
        <w:rPr>
          <w:rFonts w:ascii="宋体" w:hAnsi="宋体"/>
          <w:color w:val="auto"/>
          <w:spacing w:val="6"/>
          <w:sz w:val="24"/>
          <w:highlight w:val="none"/>
        </w:rPr>
        <w:t>：</w:t>
      </w:r>
    </w:p>
    <w:p>
      <w:pPr>
        <w:spacing w:line="588" w:lineRule="exact"/>
        <w:ind w:firstLine="482"/>
        <w:rPr>
          <w:rFonts w:hint="eastAsia" w:ascii="宋体" w:hAnsi="宋体"/>
          <w:b/>
          <w:color w:val="auto"/>
          <w:spacing w:val="6"/>
          <w:sz w:val="24"/>
          <w:highlight w:val="none"/>
        </w:rPr>
      </w:pPr>
      <w:r>
        <w:rPr>
          <w:rFonts w:ascii="宋体" w:hAnsi="宋体"/>
          <w:b/>
          <w:color w:val="auto"/>
          <w:sz w:val="24"/>
          <w:highlight w:val="none"/>
        </w:rPr>
        <w:t>□</w:t>
      </w:r>
      <w:r>
        <w:rPr>
          <w:rFonts w:ascii="宋体" w:hAnsi="宋体"/>
          <w:b/>
          <w:color w:val="auto"/>
          <w:spacing w:val="6"/>
          <w:sz w:val="24"/>
          <w:highlight w:val="none"/>
        </w:rPr>
        <w:t>不属于符合条件的残疾人福利性单位。</w:t>
      </w:r>
    </w:p>
    <w:p>
      <w:pPr>
        <w:spacing w:line="588" w:lineRule="exact"/>
        <w:ind w:firstLine="482"/>
        <w:rPr>
          <w:rFonts w:hint="eastAsia" w:ascii="宋体" w:hAnsi="宋体"/>
          <w:color w:val="auto"/>
          <w:spacing w:val="6"/>
          <w:sz w:val="24"/>
          <w:highlight w:val="none"/>
        </w:rPr>
      </w:pPr>
      <w:r>
        <w:rPr>
          <w:rFonts w:ascii="宋体" w:hAnsi="宋体"/>
          <w:b/>
          <w:color w:val="auto"/>
          <w:sz w:val="24"/>
          <w:highlight w:val="none"/>
        </w:rPr>
        <w:t>□</w:t>
      </w:r>
      <w:r>
        <w:rPr>
          <w:rFonts w:ascii="宋体" w:hAnsi="宋体"/>
          <w:b/>
          <w:color w:val="auto"/>
          <w:spacing w:val="6"/>
          <w:sz w:val="24"/>
          <w:highlight w:val="none"/>
        </w:rPr>
        <w:t>属于符合条件的残疾人福利性单位，</w:t>
      </w:r>
      <w:r>
        <w:rPr>
          <w:rFonts w:ascii="宋体" w:hAnsi="宋体"/>
          <w:color w:val="auto"/>
          <w:spacing w:val="6"/>
          <w:sz w:val="24"/>
          <w:highlight w:val="none"/>
        </w:rPr>
        <w:t>且本单位参加______单位的______项目采购活动提供本单位制造的货物（由本单位承担工程/提供服务），或者提供其他残疾人福利性单位制造的货物（不包括使用非残疾人福利性单位注册商标的货物）。</w:t>
      </w:r>
    </w:p>
    <w:p>
      <w:pPr>
        <w:spacing w:line="588" w:lineRule="exact"/>
        <w:ind w:firstLine="506"/>
        <w:rPr>
          <w:rFonts w:hint="eastAsia" w:ascii="宋体" w:hAnsi="宋体"/>
          <w:color w:val="auto"/>
          <w:spacing w:val="6"/>
          <w:sz w:val="24"/>
          <w:highlight w:val="none"/>
        </w:rPr>
      </w:pPr>
      <w:r>
        <w:rPr>
          <w:rFonts w:ascii="宋体" w:hAnsi="宋体"/>
          <w:b/>
          <w:color w:val="auto"/>
          <w:spacing w:val="6"/>
          <w:sz w:val="24"/>
          <w:highlight w:val="none"/>
        </w:rPr>
        <w:t>本单位对上述声明的真实性负责。如有虚假，将依法承担相应责任。</w:t>
      </w:r>
    </w:p>
    <w:p>
      <w:pPr>
        <w:spacing w:line="588" w:lineRule="exact"/>
        <w:ind w:firstLine="504"/>
        <w:rPr>
          <w:rFonts w:hint="eastAsia" w:ascii="宋体" w:hAnsi="宋体"/>
          <w:color w:val="auto"/>
          <w:spacing w:val="6"/>
          <w:sz w:val="24"/>
          <w:highlight w:val="none"/>
        </w:rPr>
      </w:pPr>
    </w:p>
    <w:p>
      <w:pPr>
        <w:spacing w:line="588" w:lineRule="exact"/>
        <w:ind w:firstLine="504"/>
        <w:rPr>
          <w:rFonts w:hint="eastAsia" w:ascii="宋体" w:hAnsi="宋体"/>
          <w:color w:val="auto"/>
          <w:spacing w:val="6"/>
          <w:sz w:val="24"/>
          <w:highlight w:val="none"/>
        </w:rPr>
      </w:pPr>
    </w:p>
    <w:p>
      <w:pPr>
        <w:tabs>
          <w:tab w:val="left" w:pos="4860"/>
        </w:tabs>
        <w:spacing w:line="588" w:lineRule="exact"/>
        <w:ind w:right="1560" w:firstLine="504"/>
        <w:jc w:val="center"/>
        <w:rPr>
          <w:rFonts w:hint="eastAsia" w:ascii="宋体" w:hAnsi="宋体"/>
          <w:color w:val="auto"/>
          <w:spacing w:val="6"/>
          <w:sz w:val="24"/>
          <w:highlight w:val="none"/>
        </w:rPr>
      </w:pPr>
      <w:r>
        <w:rPr>
          <w:rFonts w:ascii="宋体" w:hAnsi="宋体"/>
          <w:color w:val="auto"/>
          <w:spacing w:val="6"/>
          <w:sz w:val="24"/>
          <w:highlight w:val="none"/>
        </w:rPr>
        <w:t xml:space="preserve">               单位名称（加盖公章）：</w:t>
      </w:r>
    </w:p>
    <w:p>
      <w:pPr>
        <w:tabs>
          <w:tab w:val="left" w:pos="4860"/>
        </w:tabs>
        <w:spacing w:line="588" w:lineRule="exact"/>
        <w:ind w:right="1560" w:firstLine="504"/>
        <w:jc w:val="center"/>
        <w:rPr>
          <w:rFonts w:hint="eastAsia" w:ascii="宋体" w:hAnsi="宋体"/>
          <w:color w:val="auto"/>
          <w:spacing w:val="6"/>
          <w:sz w:val="24"/>
          <w:highlight w:val="none"/>
        </w:rPr>
      </w:pPr>
      <w:r>
        <w:rPr>
          <w:rFonts w:ascii="宋体" w:hAnsi="宋体"/>
          <w:color w:val="auto"/>
          <w:spacing w:val="6"/>
          <w:sz w:val="24"/>
          <w:highlight w:val="none"/>
        </w:rPr>
        <w:t xml:space="preserve">  日  期：</w:t>
      </w:r>
    </w:p>
    <w:p>
      <w:pPr>
        <w:spacing w:line="360" w:lineRule="auto"/>
        <w:outlineLvl w:val="2"/>
        <w:rPr>
          <w:rFonts w:hint="eastAsia" w:ascii="宋体" w:hAnsi="宋体"/>
          <w:color w:val="auto"/>
          <w:sz w:val="24"/>
          <w:szCs w:val="20"/>
          <w:highlight w:val="none"/>
        </w:rPr>
      </w:pPr>
    </w:p>
    <w:p>
      <w:pPr>
        <w:spacing w:line="360" w:lineRule="auto"/>
        <w:outlineLvl w:val="2"/>
        <w:rPr>
          <w:rFonts w:hint="eastAsia" w:ascii="宋体" w:hAnsi="宋体"/>
          <w:color w:val="auto"/>
          <w:sz w:val="24"/>
          <w:szCs w:val="20"/>
          <w:highlight w:val="none"/>
        </w:rPr>
      </w:pPr>
    </w:p>
    <w:p>
      <w:pPr>
        <w:spacing w:line="360" w:lineRule="auto"/>
        <w:outlineLvl w:val="2"/>
        <w:rPr>
          <w:rFonts w:hint="eastAsia" w:ascii="宋体" w:hAnsi="宋体"/>
          <w:color w:val="auto"/>
          <w:sz w:val="24"/>
          <w:szCs w:val="20"/>
          <w:highlight w:val="none"/>
        </w:rPr>
      </w:pPr>
    </w:p>
    <w:p>
      <w:pPr>
        <w:spacing w:line="360" w:lineRule="auto"/>
        <w:outlineLvl w:val="2"/>
        <w:rPr>
          <w:rFonts w:hint="eastAsia" w:ascii="宋体" w:hAnsi="宋体"/>
          <w:color w:val="auto"/>
          <w:sz w:val="24"/>
          <w:szCs w:val="20"/>
          <w:highlight w:val="none"/>
        </w:rPr>
      </w:pPr>
    </w:p>
    <w:p>
      <w:pPr>
        <w:spacing w:line="360" w:lineRule="auto"/>
        <w:outlineLvl w:val="2"/>
        <w:rPr>
          <w:rFonts w:hint="eastAsia" w:ascii="宋体" w:hAnsi="宋体"/>
          <w:color w:val="auto"/>
          <w:sz w:val="24"/>
          <w:highlight w:val="none"/>
        </w:rPr>
      </w:pPr>
      <w:r>
        <w:rPr>
          <w:rFonts w:hint="eastAsia" w:ascii="宋体" w:hAnsi="宋体"/>
          <w:color w:val="auto"/>
          <w:sz w:val="24"/>
          <w:szCs w:val="20"/>
          <w:highlight w:val="none"/>
        </w:rPr>
        <w:br w:type="page" w:clear="all"/>
      </w:r>
      <w:r>
        <w:rPr>
          <w:rFonts w:ascii="宋体" w:hAnsi="宋体"/>
          <w:color w:val="auto"/>
          <w:sz w:val="24"/>
          <w:szCs w:val="20"/>
          <w:highlight w:val="none"/>
        </w:rPr>
        <w:t>2-</w:t>
      </w:r>
      <w:r>
        <w:rPr>
          <w:rFonts w:hint="eastAsia" w:ascii="宋体" w:hAnsi="宋体"/>
          <w:color w:val="auto"/>
          <w:sz w:val="24"/>
          <w:szCs w:val="20"/>
          <w:highlight w:val="none"/>
        </w:rPr>
        <w:t>2</w:t>
      </w:r>
      <w:r>
        <w:rPr>
          <w:rFonts w:ascii="宋体" w:hAnsi="宋体"/>
          <w:color w:val="auto"/>
          <w:sz w:val="24"/>
          <w:szCs w:val="20"/>
          <w:highlight w:val="none"/>
        </w:rPr>
        <w:t xml:space="preserve"> </w:t>
      </w:r>
      <w:r>
        <w:rPr>
          <w:rFonts w:ascii="宋体" w:hAnsi="宋体"/>
          <w:color w:val="auto"/>
          <w:sz w:val="24"/>
          <w:highlight w:val="none"/>
        </w:rPr>
        <w:t>其它落实政府采购政策的资格要求：</w:t>
      </w:r>
      <w:r>
        <w:rPr>
          <w:rFonts w:hint="eastAsia" w:ascii="宋体" w:hAnsi="宋体"/>
          <w:color w:val="auto"/>
          <w:sz w:val="24"/>
          <w:highlight w:val="none"/>
        </w:rPr>
        <w:t>无</w:t>
      </w:r>
    </w:p>
    <w:p>
      <w:pPr>
        <w:widowControl/>
        <w:jc w:val="left"/>
        <w:rPr>
          <w:rFonts w:hint="eastAsia" w:ascii="宋体" w:hAnsi="宋体"/>
          <w:color w:val="auto"/>
          <w:sz w:val="24"/>
          <w:szCs w:val="20"/>
          <w:highlight w:val="none"/>
        </w:rPr>
      </w:pPr>
    </w:p>
    <w:p>
      <w:pPr>
        <w:widowControl/>
        <w:jc w:val="left"/>
        <w:rPr>
          <w:rFonts w:hint="eastAsia" w:ascii="宋体" w:hAnsi="宋体"/>
          <w:color w:val="auto"/>
          <w:sz w:val="24"/>
          <w:highlight w:val="none"/>
        </w:rPr>
      </w:pPr>
      <w:r>
        <w:rPr>
          <w:rFonts w:ascii="宋体" w:hAnsi="宋体"/>
          <w:color w:val="auto"/>
          <w:sz w:val="24"/>
          <w:szCs w:val="20"/>
          <w:highlight w:val="none"/>
        </w:rPr>
        <w:t xml:space="preserve">3 </w:t>
      </w:r>
      <w:r>
        <w:rPr>
          <w:rFonts w:ascii="宋体" w:hAnsi="宋体"/>
          <w:color w:val="auto"/>
          <w:sz w:val="24"/>
          <w:highlight w:val="none"/>
        </w:rPr>
        <w:t>本项目的特定资格要求</w:t>
      </w:r>
    </w:p>
    <w:p>
      <w:pPr>
        <w:spacing w:line="360" w:lineRule="auto"/>
        <w:outlineLvl w:val="2"/>
        <w:rPr>
          <w:rFonts w:hint="eastAsia" w:ascii="宋体" w:hAnsi="宋体" w:cs="宋体"/>
          <w:color w:val="auto"/>
          <w:sz w:val="24"/>
          <w:szCs w:val="20"/>
          <w:highlight w:val="none"/>
        </w:rPr>
      </w:pPr>
      <w:r>
        <w:rPr>
          <w:rFonts w:hint="eastAsia" w:ascii="宋体" w:hAnsi="宋体" w:cs="宋体"/>
          <w:color w:val="auto"/>
          <w:sz w:val="24"/>
          <w:szCs w:val="20"/>
          <w:highlight w:val="none"/>
        </w:rPr>
        <w:t>3.1联合协议：本项目不接受联合体投标。</w:t>
      </w:r>
    </w:p>
    <w:p>
      <w:pPr>
        <w:spacing w:line="360" w:lineRule="auto"/>
        <w:outlineLvl w:val="2"/>
        <w:rPr>
          <w:rFonts w:hint="eastAsia" w:ascii="宋体" w:hAnsi="宋体"/>
          <w:color w:val="auto"/>
          <w:sz w:val="24"/>
          <w:szCs w:val="20"/>
          <w:highlight w:val="none"/>
        </w:rPr>
      </w:pPr>
      <w:r>
        <w:rPr>
          <w:rFonts w:ascii="宋体" w:hAnsi="宋体"/>
          <w:color w:val="auto"/>
          <w:sz w:val="24"/>
          <w:szCs w:val="20"/>
          <w:highlight w:val="none"/>
        </w:rPr>
        <w:t>3</w:t>
      </w:r>
      <w:r>
        <w:rPr>
          <w:rFonts w:hint="eastAsia" w:ascii="宋体" w:hAnsi="宋体"/>
          <w:color w:val="auto"/>
          <w:sz w:val="24"/>
          <w:szCs w:val="20"/>
          <w:highlight w:val="none"/>
        </w:rPr>
        <w:t>.2</w:t>
      </w:r>
      <w:r>
        <w:rPr>
          <w:rFonts w:ascii="宋体" w:hAnsi="宋体"/>
          <w:color w:val="auto"/>
          <w:sz w:val="24"/>
          <w:szCs w:val="20"/>
          <w:highlight w:val="none"/>
        </w:rPr>
        <w:t>其他特定资格要求</w:t>
      </w:r>
      <w:r>
        <w:rPr>
          <w:rFonts w:hint="eastAsia" w:ascii="宋体" w:hAnsi="宋体"/>
          <w:color w:val="auto"/>
          <w:sz w:val="24"/>
          <w:szCs w:val="20"/>
          <w:highlight w:val="none"/>
        </w:rPr>
        <w:t>：</w:t>
      </w:r>
      <w:r>
        <w:rPr>
          <w:rFonts w:hint="eastAsia" w:ascii="宋体" w:hAnsi="宋体"/>
          <w:b/>
          <w:bCs/>
          <w:color w:val="auto"/>
          <w:sz w:val="24"/>
          <w:szCs w:val="20"/>
          <w:highlight w:val="none"/>
        </w:rPr>
        <w:t>投标人须具有公安部门审批颁发的有效的《保安服务许可证》。</w:t>
      </w:r>
    </w:p>
    <w:p>
      <w:pPr>
        <w:widowControl/>
        <w:jc w:val="center"/>
        <w:rPr>
          <w:rFonts w:hint="eastAsia" w:ascii="宋体" w:hAnsi="宋体"/>
          <w:b/>
          <w:color w:val="auto"/>
          <w:sz w:val="32"/>
          <w:szCs w:val="32"/>
          <w:highlight w:val="none"/>
        </w:rPr>
      </w:pPr>
      <w:r>
        <w:rPr>
          <w:rFonts w:ascii="宋体" w:hAnsi="宋体"/>
          <w:color w:val="auto"/>
          <w:sz w:val="24"/>
          <w:szCs w:val="20"/>
          <w:highlight w:val="none"/>
        </w:rPr>
        <w:br w:type="page" w:clear="all"/>
      </w:r>
      <w:r>
        <w:rPr>
          <w:rFonts w:ascii="宋体" w:hAnsi="宋体"/>
          <w:b/>
          <w:color w:val="auto"/>
          <w:sz w:val="32"/>
          <w:szCs w:val="32"/>
          <w:highlight w:val="none"/>
        </w:rPr>
        <w:t>二、商务技术文件格式</w:t>
      </w:r>
      <w:bookmarkStart w:id="827" w:name="_Toc480942349"/>
      <w:bookmarkStart w:id="828" w:name="_Toc226965746"/>
      <w:bookmarkStart w:id="829" w:name="_Toc226309800"/>
      <w:bookmarkStart w:id="830" w:name="_Toc142311058"/>
      <w:bookmarkStart w:id="831" w:name="_Ref467988698"/>
      <w:bookmarkStart w:id="832" w:name="_Toc150774761"/>
      <w:bookmarkStart w:id="833" w:name="_Toc226337252"/>
      <w:bookmarkStart w:id="834" w:name="_Toc150480794"/>
      <w:bookmarkStart w:id="835" w:name="_Toc127151556"/>
      <w:bookmarkStart w:id="836" w:name="_Toc520356217"/>
      <w:bookmarkStart w:id="837" w:name="_Toc226965829"/>
      <w:bookmarkStart w:id="838" w:name="_Toc195842921"/>
    </w:p>
    <w:p>
      <w:pPr>
        <w:widowControl/>
        <w:jc w:val="center"/>
        <w:rPr>
          <w:rFonts w:hint="eastAsia" w:ascii="宋体" w:hAnsi="宋体"/>
          <w:b/>
          <w:color w:val="auto"/>
          <w:sz w:val="32"/>
          <w:szCs w:val="32"/>
          <w:highlight w:val="none"/>
        </w:rPr>
      </w:pPr>
    </w:p>
    <w:p>
      <w:pPr>
        <w:spacing w:line="360" w:lineRule="auto"/>
        <w:outlineLvl w:val="2"/>
        <w:rPr>
          <w:rFonts w:hint="eastAsia" w:ascii="宋体" w:hAnsi="宋体"/>
          <w:color w:val="auto"/>
          <w:sz w:val="24"/>
          <w:szCs w:val="20"/>
          <w:highlight w:val="none"/>
        </w:rPr>
      </w:pPr>
      <w:r>
        <w:rPr>
          <w:rFonts w:hint="eastAsia" w:ascii="宋体" w:hAnsi="宋体"/>
          <w:color w:val="auto"/>
          <w:sz w:val="24"/>
          <w:highlight w:val="none"/>
        </w:rPr>
        <w:t>1</w:t>
      </w:r>
      <w:r>
        <w:rPr>
          <w:rFonts w:ascii="宋体" w:hAnsi="宋体"/>
          <w:color w:val="auto"/>
          <w:sz w:val="24"/>
          <w:szCs w:val="20"/>
          <w:highlight w:val="none"/>
        </w:rPr>
        <w:t xml:space="preserve">  </w:t>
      </w:r>
      <w:r>
        <w:rPr>
          <w:rFonts w:ascii="宋体" w:hAnsi="宋体"/>
          <w:color w:val="auto"/>
          <w:sz w:val="24"/>
          <w:highlight w:val="none"/>
        </w:rPr>
        <w:t>投标</w:t>
      </w:r>
      <w:bookmarkEnd w:id="827"/>
      <w:bookmarkEnd w:id="828"/>
      <w:bookmarkEnd w:id="829"/>
      <w:bookmarkEnd w:id="830"/>
      <w:bookmarkEnd w:id="831"/>
      <w:bookmarkEnd w:id="832"/>
      <w:bookmarkEnd w:id="833"/>
      <w:bookmarkEnd w:id="834"/>
      <w:bookmarkEnd w:id="835"/>
      <w:bookmarkEnd w:id="836"/>
      <w:bookmarkEnd w:id="837"/>
      <w:bookmarkEnd w:id="838"/>
      <w:r>
        <w:rPr>
          <w:rFonts w:hint="eastAsia" w:ascii="宋体" w:hAnsi="宋体"/>
          <w:color w:val="auto"/>
          <w:sz w:val="24"/>
          <w:highlight w:val="none"/>
        </w:rPr>
        <w:t>函</w:t>
      </w:r>
      <w:r>
        <w:rPr>
          <w:rFonts w:ascii="宋体" w:hAnsi="宋体"/>
          <w:color w:val="auto"/>
          <w:sz w:val="24"/>
          <w:szCs w:val="20"/>
          <w:highlight w:val="none"/>
        </w:rPr>
        <w:t>（实质性格式）</w:t>
      </w:r>
    </w:p>
    <w:p>
      <w:pPr>
        <w:tabs>
          <w:tab w:val="left" w:pos="5580"/>
        </w:tabs>
        <w:spacing w:line="360" w:lineRule="auto"/>
        <w:rPr>
          <w:rFonts w:hint="eastAsia" w:ascii="宋体" w:hAnsi="宋体"/>
          <w:color w:val="auto"/>
          <w:sz w:val="24"/>
          <w:highlight w:val="none"/>
        </w:rPr>
      </w:pPr>
    </w:p>
    <w:p>
      <w:pPr>
        <w:spacing w:line="360" w:lineRule="auto"/>
        <w:jc w:val="center"/>
        <w:rPr>
          <w:rFonts w:hint="eastAsia" w:ascii="宋体" w:hAnsi="宋体"/>
          <w:b/>
          <w:color w:val="auto"/>
          <w:sz w:val="36"/>
          <w:szCs w:val="36"/>
          <w:highlight w:val="none"/>
        </w:rPr>
      </w:pPr>
      <w:r>
        <w:rPr>
          <w:rFonts w:hint="eastAsia" w:ascii="宋体" w:hAnsi="宋体"/>
          <w:b/>
          <w:color w:val="auto"/>
          <w:sz w:val="36"/>
          <w:szCs w:val="36"/>
          <w:highlight w:val="none"/>
        </w:rPr>
        <w:t>投标函</w:t>
      </w:r>
    </w:p>
    <w:p>
      <w:pPr>
        <w:tabs>
          <w:tab w:val="left" w:pos="5580"/>
        </w:tabs>
        <w:spacing w:line="360" w:lineRule="auto"/>
        <w:rPr>
          <w:rFonts w:hint="eastAsia" w:ascii="宋体" w:hAnsi="宋体"/>
          <w:color w:val="auto"/>
          <w:sz w:val="24"/>
          <w:highlight w:val="none"/>
        </w:rPr>
      </w:pPr>
      <w:r>
        <w:rPr>
          <w:rFonts w:ascii="宋体" w:hAnsi="宋体"/>
          <w:color w:val="auto"/>
          <w:sz w:val="24"/>
          <w:highlight w:val="none"/>
        </w:rPr>
        <w:t>致：</w:t>
      </w:r>
      <w:r>
        <w:rPr>
          <w:rFonts w:ascii="宋体" w:hAnsi="宋体"/>
          <w:color w:val="auto"/>
          <w:sz w:val="24"/>
          <w:highlight w:val="none"/>
          <w:u w:val="single"/>
        </w:rPr>
        <w:t>（采购人或采购代理机构）</w:t>
      </w:r>
    </w:p>
    <w:p>
      <w:pPr>
        <w:tabs>
          <w:tab w:val="left" w:pos="5580"/>
        </w:tabs>
        <w:spacing w:line="360" w:lineRule="auto"/>
        <w:rPr>
          <w:rFonts w:hint="eastAsia" w:ascii="宋体" w:hAnsi="宋体"/>
          <w:color w:val="auto"/>
          <w:sz w:val="24"/>
          <w:szCs w:val="20"/>
          <w:highlight w:val="none"/>
        </w:rPr>
      </w:pPr>
    </w:p>
    <w:p>
      <w:pPr>
        <w:tabs>
          <w:tab w:val="left" w:pos="5580"/>
        </w:tabs>
        <w:spacing w:line="360" w:lineRule="auto"/>
        <w:ind w:firstLine="408"/>
        <w:rPr>
          <w:rFonts w:hint="eastAsia" w:ascii="宋体" w:hAnsi="宋体"/>
          <w:color w:val="auto"/>
          <w:sz w:val="24"/>
          <w:szCs w:val="20"/>
          <w:highlight w:val="none"/>
        </w:rPr>
      </w:pPr>
      <w:r>
        <w:rPr>
          <w:rFonts w:ascii="宋体" w:hAnsi="宋体"/>
          <w:color w:val="auto"/>
          <w:sz w:val="24"/>
          <w:szCs w:val="20"/>
          <w:highlight w:val="none"/>
        </w:rPr>
        <w:t>我方参加你方就___________（项目名称，项目编号/包号）组织的招标活动，并对此项目进行投标。</w:t>
      </w:r>
    </w:p>
    <w:p>
      <w:pPr>
        <w:tabs>
          <w:tab w:val="left" w:pos="5580"/>
        </w:tabs>
        <w:spacing w:line="360" w:lineRule="auto"/>
        <w:ind w:firstLine="408"/>
        <w:rPr>
          <w:rFonts w:hint="eastAsia" w:ascii="宋体" w:hAnsi="宋体"/>
          <w:color w:val="auto"/>
          <w:sz w:val="24"/>
          <w:szCs w:val="20"/>
          <w:highlight w:val="none"/>
        </w:rPr>
      </w:pPr>
      <w:r>
        <w:rPr>
          <w:rFonts w:ascii="宋体" w:hAnsi="宋体"/>
          <w:color w:val="auto"/>
          <w:sz w:val="24"/>
          <w:szCs w:val="20"/>
          <w:highlight w:val="none"/>
        </w:rPr>
        <w:t>1. 我方</w:t>
      </w:r>
      <w:r>
        <w:rPr>
          <w:rFonts w:ascii="宋体" w:hAnsi="宋体"/>
          <w:color w:val="auto"/>
          <w:sz w:val="24"/>
          <w:highlight w:val="none"/>
        </w:rPr>
        <w:t>已详细审查全部招标文件</w:t>
      </w:r>
      <w:r>
        <w:rPr>
          <w:rFonts w:ascii="宋体" w:hAnsi="宋体"/>
          <w:color w:val="auto"/>
          <w:sz w:val="24"/>
          <w:szCs w:val="20"/>
          <w:highlight w:val="none"/>
        </w:rPr>
        <w:t>，自愿参与投标并承诺如下：</w:t>
      </w:r>
    </w:p>
    <w:p>
      <w:pPr>
        <w:tabs>
          <w:tab w:val="left" w:pos="720"/>
          <w:tab w:val="left" w:pos="900"/>
        </w:tabs>
        <w:spacing w:line="360" w:lineRule="auto"/>
        <w:ind w:left="360" w:firstLine="72"/>
        <w:rPr>
          <w:rFonts w:hint="eastAsia" w:ascii="宋体" w:hAnsi="宋体"/>
          <w:color w:val="auto"/>
          <w:sz w:val="24"/>
          <w:szCs w:val="20"/>
          <w:highlight w:val="none"/>
        </w:rPr>
      </w:pPr>
      <w:r>
        <w:rPr>
          <w:rFonts w:ascii="宋体" w:hAnsi="宋体"/>
          <w:color w:val="auto"/>
          <w:sz w:val="24"/>
          <w:szCs w:val="20"/>
          <w:highlight w:val="none"/>
        </w:rPr>
        <w:t>（1）本投标有效期为自提交投标文件的截止之日起</w:t>
      </w:r>
      <w:r>
        <w:rPr>
          <w:rFonts w:hint="eastAsia" w:ascii="宋体" w:hAnsi="宋体"/>
          <w:color w:val="auto"/>
          <w:sz w:val="24"/>
          <w:highlight w:val="none"/>
        </w:rPr>
        <w:t>60</w:t>
      </w:r>
      <w:r>
        <w:rPr>
          <w:rFonts w:ascii="宋体" w:hAnsi="宋体"/>
          <w:color w:val="auto"/>
          <w:sz w:val="24"/>
          <w:szCs w:val="20"/>
          <w:highlight w:val="none"/>
        </w:rPr>
        <w:t>个日历日。</w:t>
      </w:r>
    </w:p>
    <w:p>
      <w:pPr>
        <w:tabs>
          <w:tab w:val="left" w:pos="720"/>
          <w:tab w:val="left" w:pos="900"/>
        </w:tabs>
        <w:spacing w:line="360" w:lineRule="auto"/>
        <w:ind w:left="360" w:firstLine="72"/>
        <w:rPr>
          <w:rFonts w:hint="eastAsia" w:ascii="宋体" w:hAnsi="宋体"/>
          <w:color w:val="auto"/>
          <w:sz w:val="24"/>
          <w:szCs w:val="20"/>
          <w:highlight w:val="none"/>
        </w:rPr>
      </w:pPr>
      <w:r>
        <w:rPr>
          <w:rFonts w:ascii="宋体" w:hAnsi="宋体"/>
          <w:color w:val="auto"/>
          <w:sz w:val="24"/>
          <w:szCs w:val="20"/>
          <w:highlight w:val="none"/>
        </w:rPr>
        <w:t>（2）除合同条款及采购需求偏离表列出的偏离外，我方响应招标文件的全部要求。</w:t>
      </w:r>
    </w:p>
    <w:p>
      <w:pPr>
        <w:tabs>
          <w:tab w:val="left" w:pos="5580"/>
        </w:tabs>
        <w:spacing w:line="360" w:lineRule="auto"/>
        <w:ind w:firstLine="420"/>
        <w:rPr>
          <w:rFonts w:hint="eastAsia" w:ascii="宋体" w:hAnsi="宋体"/>
          <w:color w:val="auto"/>
          <w:sz w:val="24"/>
          <w:szCs w:val="20"/>
          <w:highlight w:val="none"/>
        </w:rPr>
      </w:pPr>
      <w:r>
        <w:rPr>
          <w:rFonts w:ascii="宋体" w:hAnsi="宋体"/>
          <w:color w:val="auto"/>
          <w:sz w:val="24"/>
          <w:szCs w:val="20"/>
          <w:highlight w:val="none"/>
        </w:rPr>
        <w:t>（3）我方已提供的全部文件资料是真实、准确的，并对此承担一切法律后果。</w:t>
      </w:r>
    </w:p>
    <w:p>
      <w:pPr>
        <w:tabs>
          <w:tab w:val="left" w:pos="5580"/>
        </w:tabs>
        <w:spacing w:line="360" w:lineRule="auto"/>
        <w:ind w:firstLine="420"/>
        <w:rPr>
          <w:rFonts w:hint="eastAsia" w:ascii="宋体" w:hAnsi="宋体"/>
          <w:color w:val="auto"/>
          <w:sz w:val="24"/>
          <w:highlight w:val="none"/>
        </w:rPr>
      </w:pPr>
      <w:r>
        <w:rPr>
          <w:rFonts w:ascii="宋体" w:hAnsi="宋体"/>
          <w:color w:val="auto"/>
          <w:sz w:val="24"/>
          <w:szCs w:val="20"/>
          <w:highlight w:val="none"/>
        </w:rPr>
        <w:t>（4）如我方中标，我方将在法律规定的期限内与你方签订合同，按照招标文件要求提交履约保证金，并在合同约定的期限内完成合同规定的全部义务。</w:t>
      </w:r>
    </w:p>
    <w:p>
      <w:pPr>
        <w:spacing w:line="360" w:lineRule="auto"/>
        <w:ind w:left="420"/>
        <w:rPr>
          <w:rFonts w:hint="eastAsia" w:ascii="宋体" w:hAnsi="宋体"/>
          <w:color w:val="auto"/>
          <w:sz w:val="24"/>
          <w:highlight w:val="none"/>
        </w:rPr>
      </w:pPr>
      <w:r>
        <w:rPr>
          <w:rFonts w:ascii="宋体" w:hAnsi="宋体"/>
          <w:color w:val="auto"/>
          <w:sz w:val="24"/>
          <w:highlight w:val="none"/>
        </w:rPr>
        <w:t>2. 其他补充条款（如有）：</w:t>
      </w:r>
      <w:r>
        <w:rPr>
          <w:rFonts w:ascii="宋体" w:hAnsi="宋体"/>
          <w:color w:val="auto"/>
          <w:sz w:val="24"/>
          <w:szCs w:val="20"/>
          <w:highlight w:val="none"/>
        </w:rPr>
        <w:t>___________</w:t>
      </w:r>
      <w:r>
        <w:rPr>
          <w:rFonts w:ascii="宋体" w:hAnsi="宋体"/>
          <w:color w:val="auto"/>
          <w:sz w:val="24"/>
          <w:highlight w:val="none"/>
        </w:rPr>
        <w:t>。</w:t>
      </w:r>
    </w:p>
    <w:p>
      <w:pPr>
        <w:spacing w:line="360" w:lineRule="auto"/>
        <w:ind w:firstLine="480"/>
        <w:rPr>
          <w:rFonts w:hint="eastAsia" w:ascii="宋体" w:hAnsi="宋体"/>
          <w:color w:val="auto"/>
          <w:sz w:val="24"/>
          <w:highlight w:val="none"/>
        </w:rPr>
      </w:pPr>
      <w:r>
        <w:rPr>
          <w:rFonts w:ascii="宋体" w:hAnsi="宋体"/>
          <w:color w:val="auto"/>
          <w:sz w:val="24"/>
          <w:highlight w:val="none"/>
        </w:rPr>
        <w:t>与本投标有关的一切正式往来信函请寄：</w:t>
      </w:r>
    </w:p>
    <w:p>
      <w:pPr>
        <w:tabs>
          <w:tab w:val="left" w:pos="5580"/>
        </w:tabs>
        <w:spacing w:line="360" w:lineRule="auto"/>
        <w:ind w:left="420"/>
        <w:rPr>
          <w:rFonts w:hint="eastAsia" w:ascii="宋体" w:hAnsi="宋体"/>
          <w:color w:val="auto"/>
          <w:sz w:val="24"/>
          <w:szCs w:val="20"/>
          <w:highlight w:val="none"/>
        </w:rPr>
      </w:pPr>
    </w:p>
    <w:p>
      <w:pPr>
        <w:tabs>
          <w:tab w:val="left" w:pos="5580"/>
        </w:tabs>
        <w:spacing w:line="360" w:lineRule="auto"/>
        <w:ind w:left="420"/>
        <w:rPr>
          <w:rFonts w:hint="eastAsia" w:ascii="宋体" w:hAnsi="宋体"/>
          <w:color w:val="auto"/>
          <w:sz w:val="24"/>
          <w:szCs w:val="20"/>
          <w:highlight w:val="none"/>
        </w:rPr>
      </w:pPr>
      <w:r>
        <w:rPr>
          <w:rFonts w:ascii="宋体" w:hAnsi="宋体"/>
          <w:color w:val="auto"/>
          <w:sz w:val="24"/>
          <w:szCs w:val="20"/>
          <w:highlight w:val="none"/>
        </w:rPr>
        <w:t>地址_________________________     传真____________________________</w:t>
      </w:r>
    </w:p>
    <w:p>
      <w:pPr>
        <w:tabs>
          <w:tab w:val="left" w:pos="5580"/>
        </w:tabs>
        <w:spacing w:line="360" w:lineRule="auto"/>
        <w:ind w:left="420"/>
        <w:rPr>
          <w:rFonts w:hint="eastAsia" w:ascii="宋体" w:hAnsi="宋体"/>
          <w:color w:val="auto"/>
          <w:sz w:val="24"/>
          <w:szCs w:val="20"/>
          <w:highlight w:val="none"/>
        </w:rPr>
      </w:pPr>
      <w:r>
        <w:rPr>
          <w:rFonts w:ascii="宋体" w:hAnsi="宋体"/>
          <w:color w:val="auto"/>
          <w:sz w:val="24"/>
          <w:szCs w:val="20"/>
          <w:highlight w:val="none"/>
        </w:rPr>
        <w:t>电话_________________________     电子函件________________________</w:t>
      </w:r>
    </w:p>
    <w:p>
      <w:pPr>
        <w:tabs>
          <w:tab w:val="left" w:pos="5580"/>
        </w:tabs>
        <w:spacing w:line="360" w:lineRule="auto"/>
        <w:ind w:left="420"/>
        <w:rPr>
          <w:rFonts w:hint="eastAsia" w:ascii="宋体" w:hAnsi="宋体"/>
          <w:color w:val="auto"/>
          <w:sz w:val="24"/>
          <w:szCs w:val="20"/>
          <w:highlight w:val="none"/>
        </w:rPr>
      </w:pPr>
    </w:p>
    <w:p>
      <w:pPr>
        <w:tabs>
          <w:tab w:val="left" w:pos="5580"/>
        </w:tabs>
        <w:spacing w:line="360" w:lineRule="auto"/>
        <w:ind w:left="420"/>
        <w:rPr>
          <w:rFonts w:hint="eastAsia" w:ascii="宋体" w:hAnsi="宋体"/>
          <w:color w:val="auto"/>
          <w:sz w:val="24"/>
          <w:szCs w:val="20"/>
          <w:highlight w:val="none"/>
        </w:rPr>
      </w:pPr>
      <w:r>
        <w:rPr>
          <w:rFonts w:ascii="宋体" w:hAnsi="宋体"/>
          <w:color w:val="auto"/>
          <w:sz w:val="24"/>
          <w:szCs w:val="20"/>
          <w:highlight w:val="none"/>
        </w:rPr>
        <w:t>投标人名称（加盖公章）</w:t>
      </w:r>
      <w:r>
        <w:rPr>
          <w:rFonts w:hint="eastAsia" w:ascii="宋体" w:hAnsi="宋体"/>
          <w:color w:val="auto"/>
          <w:sz w:val="24"/>
          <w:szCs w:val="20"/>
          <w:highlight w:val="none"/>
        </w:rPr>
        <w:t>：</w:t>
      </w:r>
      <w:r>
        <w:rPr>
          <w:rFonts w:ascii="宋体" w:hAnsi="宋体"/>
          <w:color w:val="auto"/>
          <w:sz w:val="24"/>
          <w:szCs w:val="20"/>
          <w:highlight w:val="none"/>
        </w:rPr>
        <w:t>___________</w:t>
      </w:r>
    </w:p>
    <w:p>
      <w:pPr>
        <w:tabs>
          <w:tab w:val="left" w:pos="5580"/>
        </w:tabs>
        <w:spacing w:line="360" w:lineRule="auto"/>
        <w:ind w:left="420"/>
        <w:rPr>
          <w:rFonts w:hint="eastAsia" w:ascii="宋体" w:hAnsi="宋体"/>
          <w:color w:val="auto"/>
          <w:sz w:val="24"/>
          <w:szCs w:val="20"/>
          <w:highlight w:val="none"/>
        </w:rPr>
      </w:pPr>
      <w:r>
        <w:rPr>
          <w:rFonts w:ascii="宋体" w:hAnsi="宋体"/>
          <w:color w:val="auto"/>
          <w:sz w:val="24"/>
          <w:szCs w:val="20"/>
          <w:highlight w:val="none"/>
        </w:rPr>
        <w:t xml:space="preserve">日期：___________年______月______日    </w:t>
      </w:r>
    </w:p>
    <w:p>
      <w:pPr>
        <w:tabs>
          <w:tab w:val="left" w:pos="5580"/>
        </w:tabs>
        <w:spacing w:line="360" w:lineRule="auto"/>
        <w:ind w:left="420"/>
        <w:rPr>
          <w:rFonts w:hint="eastAsia" w:ascii="宋体" w:hAnsi="宋体"/>
          <w:color w:val="auto"/>
          <w:sz w:val="24"/>
          <w:szCs w:val="20"/>
          <w:highlight w:val="none"/>
          <w:u w:val="single"/>
        </w:rPr>
      </w:pPr>
    </w:p>
    <w:p>
      <w:pPr>
        <w:widowControl/>
        <w:jc w:val="left"/>
        <w:rPr>
          <w:rFonts w:hint="eastAsia" w:ascii="宋体" w:hAnsi="宋体"/>
          <w:color w:val="auto"/>
          <w:sz w:val="24"/>
          <w:highlight w:val="none"/>
        </w:rPr>
      </w:pPr>
      <w:bookmarkStart w:id="839" w:name="_Hlt520355938"/>
      <w:bookmarkEnd w:id="839"/>
      <w:bookmarkStart w:id="840" w:name="_Hlt520356243"/>
      <w:bookmarkEnd w:id="840"/>
      <w:r>
        <w:rPr>
          <w:rFonts w:ascii="宋体" w:hAnsi="宋体"/>
          <w:color w:val="auto"/>
          <w:sz w:val="24"/>
          <w:highlight w:val="none"/>
        </w:rPr>
        <w:br w:type="page" w:clear="all"/>
      </w:r>
      <w:r>
        <w:rPr>
          <w:rFonts w:hint="eastAsia" w:ascii="宋体" w:hAnsi="宋体"/>
          <w:color w:val="auto"/>
          <w:sz w:val="24"/>
          <w:highlight w:val="none"/>
        </w:rPr>
        <w:t>2</w:t>
      </w:r>
      <w:r>
        <w:rPr>
          <w:rFonts w:ascii="宋体" w:hAnsi="宋体"/>
          <w:color w:val="auto"/>
          <w:sz w:val="24"/>
          <w:highlight w:val="none"/>
        </w:rPr>
        <w:t xml:space="preserve">  </w:t>
      </w:r>
      <w:r>
        <w:rPr>
          <w:rFonts w:hint="eastAsia" w:ascii="宋体" w:hAnsi="宋体"/>
          <w:color w:val="auto"/>
          <w:sz w:val="24"/>
          <w:highlight w:val="none"/>
        </w:rPr>
        <w:t>法定代表人资格证明书</w:t>
      </w:r>
      <w:r>
        <w:rPr>
          <w:rFonts w:ascii="宋体" w:hAnsi="宋体"/>
          <w:color w:val="auto"/>
          <w:sz w:val="24"/>
          <w:szCs w:val="20"/>
          <w:highlight w:val="none"/>
        </w:rPr>
        <w:t>（实质性格式）</w:t>
      </w:r>
    </w:p>
    <w:p>
      <w:pPr>
        <w:spacing w:line="360" w:lineRule="auto"/>
        <w:jc w:val="center"/>
        <w:rPr>
          <w:rFonts w:hint="eastAsia" w:ascii="宋体" w:hAnsi="宋体"/>
          <w:b/>
          <w:color w:val="auto"/>
          <w:sz w:val="32"/>
          <w:szCs w:val="32"/>
          <w:highlight w:val="none"/>
        </w:rPr>
      </w:pPr>
    </w:p>
    <w:p>
      <w:pPr>
        <w:spacing w:line="360" w:lineRule="auto"/>
        <w:jc w:val="center"/>
        <w:rPr>
          <w:rFonts w:hint="eastAsia" w:ascii="宋体" w:hAnsi="宋体"/>
          <w:b/>
          <w:color w:val="auto"/>
          <w:sz w:val="32"/>
          <w:szCs w:val="32"/>
          <w:highlight w:val="none"/>
        </w:rPr>
      </w:pPr>
      <w:r>
        <w:rPr>
          <w:rFonts w:hint="eastAsia" w:ascii="宋体" w:hAnsi="宋体"/>
          <w:b/>
          <w:color w:val="auto"/>
          <w:sz w:val="32"/>
          <w:szCs w:val="32"/>
          <w:highlight w:val="none"/>
        </w:rPr>
        <w:t>法定代表人资格证明书</w:t>
      </w:r>
    </w:p>
    <w:p>
      <w:pPr>
        <w:spacing w:line="560" w:lineRule="exact"/>
        <w:rPr>
          <w:rFonts w:hint="eastAsia" w:ascii="宋体" w:hAnsi="宋体"/>
          <w:color w:val="auto"/>
          <w:sz w:val="24"/>
          <w:highlight w:val="none"/>
        </w:rPr>
      </w:pPr>
      <w:r>
        <w:rPr>
          <w:rFonts w:hint="eastAsia" w:ascii="宋体" w:hAnsi="宋体"/>
          <w:color w:val="auto"/>
          <w:sz w:val="24"/>
          <w:highlight w:val="none"/>
        </w:rPr>
        <w:t>单位名称:</w:t>
      </w:r>
    </w:p>
    <w:p>
      <w:pPr>
        <w:spacing w:line="560" w:lineRule="exact"/>
        <w:rPr>
          <w:rFonts w:hint="eastAsia" w:ascii="宋体" w:hAnsi="宋体"/>
          <w:color w:val="auto"/>
          <w:sz w:val="24"/>
          <w:highlight w:val="none"/>
        </w:rPr>
      </w:pPr>
      <w:r>
        <w:rPr>
          <w:rFonts w:hint="eastAsia" w:ascii="宋体" w:hAnsi="宋体"/>
          <w:color w:val="auto"/>
          <w:sz w:val="24"/>
          <w:highlight w:val="none"/>
        </w:rPr>
        <w:t>地址:</w:t>
      </w:r>
    </w:p>
    <w:p>
      <w:pPr>
        <w:spacing w:line="560" w:lineRule="exact"/>
        <w:rPr>
          <w:rFonts w:hint="eastAsia" w:ascii="宋体" w:hAnsi="宋体"/>
          <w:color w:val="auto"/>
          <w:sz w:val="24"/>
          <w:highlight w:val="none"/>
        </w:rPr>
      </w:pPr>
      <w:r>
        <w:rPr>
          <w:rFonts w:hint="eastAsia" w:ascii="宋体" w:hAnsi="宋体"/>
          <w:color w:val="auto"/>
          <w:sz w:val="24"/>
          <w:highlight w:val="none"/>
        </w:rPr>
        <w:t>姓名:         性别:       年龄:      职务:</w:t>
      </w:r>
    </w:p>
    <w:p>
      <w:pPr>
        <w:spacing w:line="560" w:lineRule="exact"/>
        <w:rPr>
          <w:rFonts w:hint="eastAsia" w:ascii="宋体" w:hAnsi="宋体"/>
          <w:color w:val="auto"/>
          <w:sz w:val="24"/>
          <w:highlight w:val="none"/>
        </w:rPr>
      </w:pPr>
      <w:r>
        <w:rPr>
          <w:rFonts w:hint="eastAsia" w:ascii="宋体" w:hAnsi="宋体"/>
          <w:color w:val="auto"/>
          <w:sz w:val="24"/>
          <w:highlight w:val="none"/>
        </w:rPr>
        <w:t>系</w:t>
      </w:r>
      <w:r>
        <w:rPr>
          <w:rFonts w:hint="eastAsia" w:ascii="宋体" w:hAnsi="宋体"/>
          <w:color w:val="auto"/>
          <w:sz w:val="24"/>
          <w:highlight w:val="none"/>
          <w:u w:val="single"/>
        </w:rPr>
        <w:t>（投标单位名称）</w:t>
      </w:r>
      <w:r>
        <w:rPr>
          <w:rFonts w:hint="eastAsia" w:ascii="宋体" w:hAnsi="宋体"/>
          <w:color w:val="auto"/>
          <w:sz w:val="24"/>
          <w:highlight w:val="none"/>
        </w:rPr>
        <w:t>的法定代表人。为参与</w:t>
      </w:r>
      <w:r>
        <w:rPr>
          <w:rFonts w:hint="eastAsia" w:ascii="宋体" w:hAnsi="宋体"/>
          <w:color w:val="auto"/>
          <w:sz w:val="24"/>
          <w:highlight w:val="none"/>
          <w:u w:val="single"/>
        </w:rPr>
        <w:t>（项目名称）</w:t>
      </w:r>
      <w:r>
        <w:rPr>
          <w:rFonts w:hint="eastAsia" w:ascii="宋体" w:hAnsi="宋体"/>
          <w:color w:val="auto"/>
          <w:sz w:val="24"/>
          <w:highlight w:val="none"/>
        </w:rPr>
        <w:t>的政府采购活动，</w:t>
      </w:r>
      <w:r>
        <w:rPr>
          <w:rFonts w:ascii="宋体" w:hAnsi="宋体"/>
          <w:color w:val="auto"/>
          <w:sz w:val="24"/>
          <w:szCs w:val="20"/>
          <w:highlight w:val="none"/>
        </w:rPr>
        <w:t>签署、澄清确认、递交、撤回、修改</w:t>
      </w:r>
      <w:r>
        <w:rPr>
          <w:rFonts w:hint="eastAsia" w:ascii="宋体" w:hAnsi="宋体"/>
          <w:color w:val="auto"/>
          <w:sz w:val="24"/>
          <w:highlight w:val="none"/>
        </w:rPr>
        <w:t>上述项目的投标文件、进行合同谈判、签署合同和处理与之有关的一切事务。</w:t>
      </w:r>
    </w:p>
    <w:p>
      <w:pPr>
        <w:spacing w:line="560" w:lineRule="exact"/>
        <w:rPr>
          <w:rFonts w:hint="eastAsia" w:ascii="宋体" w:hAnsi="宋体"/>
          <w:color w:val="auto"/>
          <w:sz w:val="24"/>
          <w:highlight w:val="none"/>
        </w:rPr>
      </w:pPr>
      <w:r>
        <w:rPr>
          <w:rFonts w:hint="eastAsia" w:ascii="宋体" w:hAnsi="宋体"/>
          <w:color w:val="auto"/>
          <w:sz w:val="24"/>
          <w:highlight w:val="none"/>
        </w:rPr>
        <w:t>特此证明。</w:t>
      </w:r>
    </w:p>
    <w:p>
      <w:pPr>
        <w:spacing w:line="560" w:lineRule="exact"/>
        <w:rPr>
          <w:rFonts w:hint="eastAsia" w:ascii="宋体" w:hAnsi="宋体"/>
          <w:color w:val="auto"/>
          <w:sz w:val="24"/>
          <w:highlight w:val="none"/>
        </w:rPr>
      </w:pPr>
    </w:p>
    <w:p>
      <w:pPr>
        <w:pStyle w:val="203"/>
        <w:spacing w:line="583" w:lineRule="auto"/>
        <w:ind w:right="-46"/>
        <w:rPr>
          <w:rFonts w:hint="eastAsia"/>
          <w:color w:val="auto"/>
          <w:spacing w:val="-3"/>
          <w:highlight w:val="none"/>
        </w:rPr>
      </w:pPr>
      <w:r>
        <w:rPr>
          <w:color w:val="auto"/>
          <w:highlight w:val="none"/>
        </w:rPr>
        <w:t>附：</w:t>
      </w:r>
      <w:r>
        <w:rPr>
          <w:color w:val="auto"/>
          <w:spacing w:val="-3"/>
          <w:highlight w:val="none"/>
        </w:rPr>
        <w:t>法</w:t>
      </w:r>
      <w:r>
        <w:rPr>
          <w:color w:val="auto"/>
          <w:highlight w:val="none"/>
        </w:rPr>
        <w:t>定</w:t>
      </w:r>
      <w:r>
        <w:rPr>
          <w:color w:val="auto"/>
          <w:spacing w:val="-3"/>
          <w:highlight w:val="none"/>
        </w:rPr>
        <w:t>代</w:t>
      </w:r>
      <w:r>
        <w:rPr>
          <w:color w:val="auto"/>
          <w:highlight w:val="none"/>
        </w:rPr>
        <w:t>表</w:t>
      </w:r>
      <w:r>
        <w:rPr>
          <w:color w:val="auto"/>
          <w:spacing w:val="-3"/>
          <w:highlight w:val="none"/>
        </w:rPr>
        <w:t>人</w:t>
      </w:r>
      <w:r>
        <w:rPr>
          <w:color w:val="auto"/>
          <w:highlight w:val="none"/>
        </w:rPr>
        <w:t>（</w:t>
      </w:r>
      <w:r>
        <w:rPr>
          <w:color w:val="auto"/>
          <w:spacing w:val="-3"/>
          <w:highlight w:val="none"/>
        </w:rPr>
        <w:t>单</w:t>
      </w:r>
      <w:r>
        <w:rPr>
          <w:color w:val="auto"/>
          <w:highlight w:val="none"/>
        </w:rPr>
        <w:t>位</w:t>
      </w:r>
      <w:r>
        <w:rPr>
          <w:color w:val="auto"/>
          <w:spacing w:val="-3"/>
          <w:highlight w:val="none"/>
        </w:rPr>
        <w:t>负</w:t>
      </w:r>
      <w:r>
        <w:rPr>
          <w:color w:val="auto"/>
          <w:highlight w:val="none"/>
        </w:rPr>
        <w:t>责人</w:t>
      </w:r>
      <w:r>
        <w:rPr>
          <w:color w:val="auto"/>
          <w:spacing w:val="-3"/>
          <w:highlight w:val="none"/>
        </w:rPr>
        <w:t>）有效期内的身</w:t>
      </w:r>
      <w:r>
        <w:rPr>
          <w:rFonts w:hint="eastAsia"/>
          <w:color w:val="auto"/>
          <w:spacing w:val="-3"/>
          <w:highlight w:val="none"/>
        </w:rPr>
        <w:t>份</w:t>
      </w:r>
      <w:r>
        <w:rPr>
          <w:color w:val="auto"/>
          <w:spacing w:val="-3"/>
          <w:highlight w:val="none"/>
        </w:rPr>
        <w:t>证正反面</w:t>
      </w:r>
      <w:r>
        <w:rPr>
          <w:rFonts w:hint="eastAsia"/>
          <w:color w:val="auto"/>
          <w:spacing w:val="-3"/>
          <w:highlight w:val="none"/>
        </w:rPr>
        <w:t>电子</w:t>
      </w:r>
      <w:r>
        <w:rPr>
          <w:color w:val="auto"/>
          <w:spacing w:val="-3"/>
          <w:highlight w:val="none"/>
        </w:rPr>
        <w:t>件</w:t>
      </w:r>
      <w:r>
        <w:rPr>
          <w:rFonts w:hint="eastAsia"/>
          <w:color w:val="auto"/>
          <w:spacing w:val="-3"/>
          <w:highlight w:val="none"/>
        </w:rPr>
        <w:t>。</w:t>
      </w:r>
    </w:p>
    <w:tbl>
      <w:tblPr>
        <w:tblStyle w:val="33"/>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3"/>
        <w:gridCol w:w="453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pPr>
              <w:tabs>
                <w:tab w:val="left" w:pos="5580"/>
              </w:tabs>
              <w:spacing w:line="360" w:lineRule="auto"/>
              <w:jc w:val="left"/>
              <w:rPr>
                <w:rFonts w:hint="eastAsia" w:ascii="宋体" w:hAnsi="宋体"/>
                <w:color w:val="auto"/>
                <w:sz w:val="24"/>
                <w:szCs w:val="20"/>
                <w:highlight w:val="none"/>
              </w:rPr>
            </w:pPr>
          </w:p>
          <w:p>
            <w:pPr>
              <w:tabs>
                <w:tab w:val="left" w:pos="5580"/>
              </w:tabs>
              <w:spacing w:line="360" w:lineRule="auto"/>
              <w:jc w:val="left"/>
              <w:rPr>
                <w:rFonts w:hint="eastAsia" w:ascii="宋体" w:hAnsi="宋体"/>
                <w:color w:val="auto"/>
                <w:sz w:val="24"/>
                <w:szCs w:val="20"/>
                <w:highlight w:val="none"/>
              </w:rPr>
            </w:pPr>
          </w:p>
          <w:p>
            <w:pPr>
              <w:tabs>
                <w:tab w:val="left" w:pos="5580"/>
              </w:tabs>
              <w:spacing w:line="360" w:lineRule="auto"/>
              <w:jc w:val="left"/>
              <w:rPr>
                <w:rFonts w:hint="eastAsia" w:ascii="宋体" w:hAnsi="宋体"/>
                <w:color w:val="auto"/>
                <w:sz w:val="24"/>
                <w:szCs w:val="20"/>
                <w:highlight w:val="none"/>
              </w:rPr>
            </w:pPr>
          </w:p>
        </w:tc>
        <w:tc>
          <w:tcPr>
            <w:tcW w:w="4536" w:type="dxa"/>
          </w:tcPr>
          <w:p>
            <w:pPr>
              <w:tabs>
                <w:tab w:val="left" w:pos="5580"/>
              </w:tabs>
              <w:spacing w:line="360" w:lineRule="auto"/>
              <w:jc w:val="left"/>
              <w:rPr>
                <w:rFonts w:hint="eastAsia" w:ascii="宋体" w:hAnsi="宋体"/>
                <w:color w:val="auto"/>
                <w:sz w:val="24"/>
                <w:szCs w:val="20"/>
                <w:highlight w:val="none"/>
              </w:rPr>
            </w:pPr>
          </w:p>
          <w:p>
            <w:pPr>
              <w:tabs>
                <w:tab w:val="left" w:pos="5580"/>
              </w:tabs>
              <w:spacing w:line="360" w:lineRule="auto"/>
              <w:jc w:val="left"/>
              <w:rPr>
                <w:rFonts w:hint="eastAsia" w:ascii="宋体" w:hAnsi="宋体"/>
                <w:color w:val="auto"/>
                <w:sz w:val="24"/>
                <w:szCs w:val="20"/>
                <w:highlight w:val="none"/>
              </w:rPr>
            </w:pPr>
          </w:p>
          <w:p>
            <w:pPr>
              <w:tabs>
                <w:tab w:val="left" w:pos="5580"/>
              </w:tabs>
              <w:spacing w:line="360" w:lineRule="auto"/>
              <w:jc w:val="left"/>
              <w:rPr>
                <w:rFonts w:hint="eastAsia" w:ascii="宋体" w:hAnsi="宋体"/>
                <w:color w:val="auto"/>
                <w:sz w:val="24"/>
                <w:szCs w:val="20"/>
                <w:highlight w:val="none"/>
              </w:rPr>
            </w:pPr>
          </w:p>
        </w:tc>
      </w:tr>
    </w:tbl>
    <w:p>
      <w:pPr>
        <w:spacing w:line="560" w:lineRule="exact"/>
        <w:rPr>
          <w:rFonts w:hint="eastAsia" w:ascii="宋体" w:hAnsi="宋体"/>
          <w:color w:val="auto"/>
          <w:sz w:val="24"/>
          <w:highlight w:val="none"/>
        </w:rPr>
      </w:pPr>
      <w:r>
        <w:rPr>
          <w:rFonts w:hint="eastAsia" w:ascii="宋体" w:hAnsi="宋体"/>
          <w:color w:val="auto"/>
          <w:sz w:val="24"/>
          <w:highlight w:val="none"/>
        </w:rPr>
        <w:t xml:space="preserve">                     </w:t>
      </w:r>
    </w:p>
    <w:p>
      <w:pPr>
        <w:spacing w:line="560" w:lineRule="exact"/>
        <w:ind w:left="4200" w:firstLine="420"/>
        <w:rPr>
          <w:rFonts w:hint="eastAsia" w:ascii="宋体" w:hAnsi="宋体"/>
          <w:color w:val="auto"/>
          <w:sz w:val="24"/>
          <w:highlight w:val="none"/>
        </w:rPr>
      </w:pPr>
      <w:r>
        <w:rPr>
          <w:rFonts w:hint="eastAsia" w:ascii="宋体" w:hAnsi="宋体"/>
          <w:color w:val="auto"/>
          <w:sz w:val="24"/>
          <w:highlight w:val="none"/>
        </w:rPr>
        <w:t>投标人：（加盖公章）</w:t>
      </w:r>
    </w:p>
    <w:p>
      <w:pPr>
        <w:spacing w:line="560" w:lineRule="exact"/>
        <w:rPr>
          <w:rFonts w:hint="eastAsia" w:ascii="宋体" w:hAnsi="宋体"/>
          <w:color w:val="auto"/>
          <w:sz w:val="24"/>
          <w:highlight w:val="none"/>
        </w:rPr>
      </w:pPr>
      <w:r>
        <w:rPr>
          <w:rFonts w:hint="eastAsia" w:ascii="宋体" w:hAnsi="宋体"/>
          <w:color w:val="auto"/>
          <w:sz w:val="24"/>
          <w:highlight w:val="none"/>
        </w:rPr>
        <w:t>                         法定代表人</w:t>
      </w:r>
      <w:r>
        <w:rPr>
          <w:rFonts w:ascii="宋体" w:hAnsi="宋体"/>
          <w:color w:val="auto"/>
          <w:sz w:val="24"/>
          <w:szCs w:val="20"/>
          <w:highlight w:val="none"/>
        </w:rPr>
        <w:t>签字</w:t>
      </w:r>
      <w:r>
        <w:rPr>
          <w:rFonts w:hint="eastAsia" w:ascii="宋体" w:hAnsi="宋体"/>
          <w:color w:val="auto"/>
          <w:sz w:val="24"/>
          <w:szCs w:val="20"/>
          <w:highlight w:val="none"/>
        </w:rPr>
        <w:t>、签章</w:t>
      </w:r>
      <w:r>
        <w:rPr>
          <w:rFonts w:ascii="宋体" w:hAnsi="宋体"/>
          <w:color w:val="auto"/>
          <w:sz w:val="24"/>
          <w:szCs w:val="20"/>
          <w:highlight w:val="none"/>
        </w:rPr>
        <w:t>或</w:t>
      </w:r>
      <w:r>
        <w:rPr>
          <w:rFonts w:hint="eastAsia" w:ascii="宋体" w:hAnsi="宋体"/>
          <w:color w:val="auto"/>
          <w:sz w:val="24"/>
          <w:szCs w:val="20"/>
          <w:highlight w:val="none"/>
        </w:rPr>
        <w:t>印鉴</w:t>
      </w:r>
      <w:r>
        <w:rPr>
          <w:rFonts w:hint="eastAsia" w:ascii="宋体" w:hAnsi="宋体"/>
          <w:color w:val="auto"/>
          <w:sz w:val="24"/>
          <w:highlight w:val="none"/>
        </w:rPr>
        <w:t>：</w:t>
      </w:r>
    </w:p>
    <w:p>
      <w:pPr>
        <w:spacing w:line="560" w:lineRule="exact"/>
        <w:ind w:firstLine="4560"/>
        <w:rPr>
          <w:rFonts w:hint="eastAsia" w:ascii="宋体" w:hAnsi="宋体"/>
          <w:color w:val="auto"/>
          <w:sz w:val="24"/>
          <w:highlight w:val="none"/>
        </w:rPr>
      </w:pPr>
      <w:r>
        <w:rPr>
          <w:rFonts w:hint="eastAsia" w:ascii="宋体" w:hAnsi="宋体"/>
          <w:color w:val="auto"/>
          <w:sz w:val="24"/>
          <w:highlight w:val="none"/>
        </w:rPr>
        <w:t>日期：     年  月  日</w:t>
      </w:r>
    </w:p>
    <w:p>
      <w:pPr>
        <w:widowControl/>
        <w:jc w:val="left"/>
        <w:rPr>
          <w:rFonts w:hint="eastAsia" w:ascii="宋体" w:hAnsi="宋体"/>
          <w:color w:val="auto"/>
          <w:sz w:val="24"/>
          <w:highlight w:val="none"/>
        </w:rPr>
      </w:pPr>
    </w:p>
    <w:p>
      <w:pPr>
        <w:widowControl/>
        <w:jc w:val="left"/>
        <w:rPr>
          <w:rFonts w:hint="eastAsia" w:ascii="宋体" w:hAnsi="宋体"/>
          <w:color w:val="auto"/>
          <w:sz w:val="24"/>
          <w:highlight w:val="none"/>
        </w:rPr>
      </w:pPr>
    </w:p>
    <w:p>
      <w:pPr>
        <w:widowControl/>
        <w:jc w:val="left"/>
        <w:rPr>
          <w:rFonts w:hint="eastAsia" w:ascii="宋体" w:hAnsi="宋体"/>
          <w:color w:val="auto"/>
          <w:sz w:val="24"/>
          <w:highlight w:val="none"/>
        </w:rPr>
      </w:pPr>
    </w:p>
    <w:p>
      <w:pPr>
        <w:tabs>
          <w:tab w:val="left" w:pos="5580"/>
        </w:tabs>
        <w:spacing w:line="360" w:lineRule="auto"/>
        <w:jc w:val="left"/>
        <w:rPr>
          <w:rFonts w:hint="eastAsia" w:ascii="宋体" w:hAnsi="宋体"/>
          <w:color w:val="auto"/>
          <w:sz w:val="24"/>
          <w:szCs w:val="20"/>
          <w:highlight w:val="none"/>
        </w:rPr>
      </w:pPr>
      <w:r>
        <w:rPr>
          <w:rFonts w:hint="eastAsia" w:ascii="宋体" w:hAnsi="宋体"/>
          <w:color w:val="auto"/>
          <w:sz w:val="24"/>
          <w:szCs w:val="20"/>
          <w:highlight w:val="none"/>
        </w:rPr>
        <w:t>说明</w:t>
      </w:r>
      <w:r>
        <w:rPr>
          <w:rFonts w:ascii="宋体" w:hAnsi="宋体"/>
          <w:color w:val="auto"/>
          <w:sz w:val="24"/>
          <w:szCs w:val="20"/>
          <w:highlight w:val="none"/>
        </w:rPr>
        <w:t>：</w:t>
      </w:r>
    </w:p>
    <w:p>
      <w:pPr>
        <w:tabs>
          <w:tab w:val="left" w:pos="5580"/>
        </w:tabs>
        <w:spacing w:line="360" w:lineRule="auto"/>
        <w:jc w:val="left"/>
        <w:rPr>
          <w:rFonts w:hint="eastAsia" w:ascii="宋体" w:hAnsi="宋体"/>
          <w:color w:val="auto"/>
          <w:sz w:val="24"/>
          <w:szCs w:val="20"/>
          <w:highlight w:val="none"/>
        </w:rPr>
      </w:pPr>
      <w:r>
        <w:rPr>
          <w:rFonts w:ascii="宋体" w:hAnsi="宋体"/>
          <w:color w:val="auto"/>
          <w:sz w:val="24"/>
          <w:szCs w:val="20"/>
          <w:highlight w:val="none"/>
        </w:rPr>
        <w:t>1.若供应商为事业单位或其他组织或分支机构（仅当</w:t>
      </w:r>
      <w:r>
        <w:rPr>
          <w:rFonts w:hint="eastAsia" w:ascii="宋体" w:hAnsi="宋体"/>
          <w:color w:val="auto"/>
          <w:sz w:val="24"/>
          <w:szCs w:val="20"/>
          <w:highlight w:val="none"/>
        </w:rPr>
        <w:t>招标</w:t>
      </w:r>
      <w:r>
        <w:rPr>
          <w:rFonts w:ascii="宋体" w:hAnsi="宋体"/>
          <w:color w:val="auto"/>
          <w:sz w:val="24"/>
          <w:szCs w:val="20"/>
          <w:highlight w:val="none"/>
        </w:rPr>
        <w:t>文件注明允许分支机构</w:t>
      </w:r>
      <w:r>
        <w:rPr>
          <w:rFonts w:hint="eastAsia" w:ascii="宋体" w:hAnsi="宋体"/>
          <w:color w:val="auto"/>
          <w:sz w:val="24"/>
          <w:szCs w:val="20"/>
          <w:highlight w:val="none"/>
        </w:rPr>
        <w:t>投标</w:t>
      </w:r>
      <w:r>
        <w:rPr>
          <w:rFonts w:ascii="宋体" w:hAnsi="宋体"/>
          <w:color w:val="auto"/>
          <w:sz w:val="24"/>
          <w:szCs w:val="20"/>
          <w:highlight w:val="none"/>
        </w:rPr>
        <w:t>的），则法定代表人（单位负责人）</w:t>
      </w:r>
      <w:r>
        <w:rPr>
          <w:rFonts w:hint="eastAsia" w:ascii="宋体" w:hAnsi="宋体"/>
          <w:color w:val="auto"/>
          <w:sz w:val="24"/>
          <w:szCs w:val="20"/>
          <w:highlight w:val="none"/>
        </w:rPr>
        <w:t>处</w:t>
      </w:r>
      <w:r>
        <w:rPr>
          <w:rFonts w:ascii="宋体" w:hAnsi="宋体"/>
          <w:color w:val="auto"/>
          <w:sz w:val="24"/>
          <w:szCs w:val="20"/>
          <w:highlight w:val="none"/>
        </w:rPr>
        <w:t>的签署人可为单位负责人</w:t>
      </w:r>
      <w:r>
        <w:rPr>
          <w:rFonts w:hint="eastAsia" w:ascii="宋体" w:hAnsi="宋体"/>
          <w:color w:val="auto"/>
          <w:sz w:val="24"/>
          <w:szCs w:val="20"/>
          <w:highlight w:val="none"/>
        </w:rPr>
        <w:t>。</w:t>
      </w:r>
    </w:p>
    <w:p>
      <w:pPr>
        <w:tabs>
          <w:tab w:val="left" w:pos="5580"/>
        </w:tabs>
        <w:spacing w:line="360" w:lineRule="auto"/>
        <w:jc w:val="left"/>
        <w:rPr>
          <w:rFonts w:hint="eastAsia" w:ascii="宋体" w:hAnsi="宋体"/>
          <w:i/>
          <w:color w:val="auto"/>
          <w:sz w:val="24"/>
          <w:szCs w:val="20"/>
          <w:highlight w:val="none"/>
          <w:u w:val="single"/>
        </w:rPr>
      </w:pPr>
      <w:r>
        <w:rPr>
          <w:rFonts w:ascii="宋体" w:hAnsi="宋体"/>
          <w:color w:val="auto"/>
          <w:sz w:val="24"/>
          <w:szCs w:val="20"/>
          <w:highlight w:val="none"/>
        </w:rPr>
        <w:t>3.</w:t>
      </w:r>
      <w:r>
        <w:rPr>
          <w:rFonts w:hint="eastAsia" w:ascii="宋体" w:hAnsi="宋体"/>
          <w:color w:val="auto"/>
          <w:sz w:val="24"/>
          <w:szCs w:val="20"/>
          <w:highlight w:val="none"/>
        </w:rPr>
        <w:t>供应商为自然人的情形，可不提供本</w:t>
      </w:r>
      <w:r>
        <w:rPr>
          <w:rFonts w:ascii="宋体" w:hAnsi="宋体"/>
          <w:color w:val="auto"/>
          <w:sz w:val="24"/>
          <w:szCs w:val="20"/>
          <w:highlight w:val="none"/>
        </w:rPr>
        <w:t>《</w:t>
      </w:r>
      <w:r>
        <w:rPr>
          <w:rFonts w:hint="eastAsia" w:ascii="宋体" w:hAnsi="宋体"/>
          <w:color w:val="auto"/>
          <w:sz w:val="24"/>
          <w:szCs w:val="20"/>
          <w:highlight w:val="none"/>
        </w:rPr>
        <w:t>授权委托书</w:t>
      </w:r>
      <w:r>
        <w:rPr>
          <w:rFonts w:ascii="宋体" w:hAnsi="宋体"/>
          <w:color w:val="auto"/>
          <w:sz w:val="24"/>
          <w:szCs w:val="20"/>
          <w:highlight w:val="none"/>
        </w:rPr>
        <w:t>》</w:t>
      </w:r>
      <w:r>
        <w:rPr>
          <w:rFonts w:hint="eastAsia" w:ascii="宋体" w:hAnsi="宋体"/>
          <w:color w:val="auto"/>
          <w:sz w:val="24"/>
          <w:szCs w:val="20"/>
          <w:highlight w:val="none"/>
        </w:rPr>
        <w:t>。</w:t>
      </w:r>
    </w:p>
    <w:p>
      <w:pPr>
        <w:widowControl/>
        <w:jc w:val="left"/>
        <w:rPr>
          <w:rFonts w:hint="eastAsia" w:ascii="宋体" w:hAnsi="宋体"/>
          <w:color w:val="auto"/>
          <w:sz w:val="24"/>
          <w:highlight w:val="none"/>
        </w:rPr>
      </w:pPr>
    </w:p>
    <w:p>
      <w:pPr>
        <w:widowControl/>
        <w:jc w:val="left"/>
        <w:rPr>
          <w:rFonts w:hint="eastAsia" w:ascii="宋体" w:hAnsi="宋体"/>
          <w:color w:val="auto"/>
          <w:sz w:val="24"/>
          <w:highlight w:val="none"/>
        </w:rPr>
      </w:pPr>
    </w:p>
    <w:p>
      <w:pPr>
        <w:widowControl/>
        <w:jc w:val="left"/>
        <w:rPr>
          <w:rFonts w:hint="eastAsia" w:ascii="宋体" w:hAnsi="宋体"/>
          <w:color w:val="auto"/>
          <w:sz w:val="24"/>
          <w:highlight w:val="none"/>
        </w:rPr>
      </w:pPr>
      <w:r>
        <w:rPr>
          <w:rFonts w:hint="eastAsia" w:ascii="宋体" w:hAnsi="宋体"/>
          <w:color w:val="auto"/>
          <w:sz w:val="24"/>
          <w:highlight w:val="none"/>
        </w:rPr>
        <w:br w:type="page" w:clear="all"/>
      </w:r>
      <w:r>
        <w:rPr>
          <w:rFonts w:hint="eastAsia" w:ascii="宋体" w:hAnsi="宋体"/>
          <w:color w:val="auto"/>
          <w:sz w:val="24"/>
          <w:highlight w:val="none"/>
        </w:rPr>
        <w:t>3  政府采购供应商信用承诺书</w:t>
      </w:r>
      <w:r>
        <w:rPr>
          <w:rFonts w:ascii="宋体" w:hAnsi="宋体"/>
          <w:color w:val="auto"/>
          <w:sz w:val="24"/>
          <w:szCs w:val="20"/>
          <w:highlight w:val="none"/>
        </w:rPr>
        <w:t>（实质性格式）</w:t>
      </w:r>
    </w:p>
    <w:p>
      <w:pPr>
        <w:spacing w:line="560" w:lineRule="exact"/>
        <w:jc w:val="center"/>
        <w:rPr>
          <w:rFonts w:hint="eastAsia" w:ascii="宋体" w:hAnsi="宋体"/>
          <w:b/>
          <w:color w:val="auto"/>
          <w:sz w:val="32"/>
          <w:szCs w:val="32"/>
          <w:highlight w:val="none"/>
        </w:rPr>
      </w:pPr>
      <w:r>
        <w:rPr>
          <w:rFonts w:hint="eastAsia" w:ascii="宋体" w:hAnsi="宋体"/>
          <w:b/>
          <w:color w:val="auto"/>
          <w:sz w:val="32"/>
          <w:szCs w:val="32"/>
          <w:highlight w:val="none"/>
        </w:rPr>
        <w:t>政府采购供应商信用承诺书</w:t>
      </w:r>
    </w:p>
    <w:p>
      <w:pPr>
        <w:ind w:firstLine="640"/>
        <w:rPr>
          <w:rFonts w:hint="eastAsia" w:ascii="宋体" w:hAnsi="宋体"/>
          <w:color w:val="auto"/>
          <w:highlight w:val="none"/>
        </w:rPr>
      </w:pPr>
    </w:p>
    <w:p>
      <w:pPr>
        <w:spacing w:line="276" w:lineRule="auto"/>
        <w:ind w:firstLine="480"/>
        <w:rPr>
          <w:rFonts w:hint="eastAsia" w:ascii="宋体" w:hAnsi="宋体"/>
          <w:color w:val="auto"/>
          <w:sz w:val="24"/>
          <w:highlight w:val="none"/>
        </w:rPr>
      </w:pPr>
      <w:r>
        <w:rPr>
          <w:rFonts w:hint="eastAsia" w:ascii="宋体" w:hAnsi="宋体"/>
          <w:color w:val="auto"/>
          <w:sz w:val="24"/>
          <w:highlight w:val="none"/>
        </w:rPr>
        <w:t>为维护公开、公平、公正的政府采购市场秩序，树立诚实守信的供应商形象，本单位在参与政府采购活动中,自愿作出以下承诺：</w:t>
      </w:r>
    </w:p>
    <w:p>
      <w:pPr>
        <w:spacing w:line="276" w:lineRule="auto"/>
        <w:ind w:firstLine="480"/>
        <w:rPr>
          <w:rFonts w:hint="eastAsia" w:ascii="宋体" w:hAnsi="宋体"/>
          <w:color w:val="auto"/>
          <w:sz w:val="24"/>
          <w:highlight w:val="none"/>
        </w:rPr>
      </w:pPr>
      <w:r>
        <w:rPr>
          <w:rFonts w:hint="eastAsia" w:ascii="宋体" w:hAnsi="宋体"/>
          <w:color w:val="auto"/>
          <w:sz w:val="24"/>
          <w:highlight w:val="none"/>
        </w:rPr>
        <w:t>一、严格遵守国家法律、法规和规章，全面履行应尽的责任和义务，全面做到履约守信，具备《政府采购法》第二十二条第一款规定的条件。</w:t>
      </w:r>
    </w:p>
    <w:p>
      <w:pPr>
        <w:spacing w:line="276" w:lineRule="auto"/>
        <w:ind w:firstLine="480"/>
        <w:rPr>
          <w:rFonts w:hint="eastAsia" w:ascii="宋体" w:hAnsi="宋体"/>
          <w:color w:val="auto"/>
          <w:sz w:val="24"/>
          <w:highlight w:val="none"/>
        </w:rPr>
      </w:pPr>
      <w:r>
        <w:rPr>
          <w:rFonts w:hint="eastAsia" w:ascii="宋体" w:hAnsi="宋体"/>
          <w:color w:val="auto"/>
          <w:sz w:val="24"/>
          <w:highlight w:val="none"/>
        </w:rPr>
        <w:t>二、本单位已经阅读并充分理解《常州市政府采购供应商信用管理暂行办法》，自愿按照《常州市政府采购供应商信用管理暂行办法》规定，发生失信行为将记录并公开到“信用常州”、常州市政府采购网。</w:t>
      </w:r>
    </w:p>
    <w:p>
      <w:pPr>
        <w:spacing w:line="276" w:lineRule="auto"/>
        <w:ind w:firstLine="480"/>
        <w:rPr>
          <w:rFonts w:hint="eastAsia" w:ascii="宋体" w:hAnsi="宋体"/>
          <w:color w:val="auto"/>
          <w:sz w:val="24"/>
          <w:highlight w:val="none"/>
        </w:rPr>
      </w:pPr>
      <w:r>
        <w:rPr>
          <w:rFonts w:hint="eastAsia" w:ascii="宋体" w:hAnsi="宋体"/>
          <w:color w:val="auto"/>
          <w:sz w:val="24"/>
          <w:highlight w:val="none"/>
        </w:rPr>
        <w:t>三、本单位提供给注册登记部门、行业管理部门、司法部门、行业组织以及在政府采购活动中提交的所有资料均合法、真实、有效，无任何伪造、修改、虚假成份，并对所提供资料的真实性负责。</w:t>
      </w:r>
    </w:p>
    <w:p>
      <w:pPr>
        <w:spacing w:line="276" w:lineRule="auto"/>
        <w:ind w:firstLine="480"/>
        <w:rPr>
          <w:rFonts w:hint="eastAsia" w:ascii="宋体" w:hAnsi="宋体"/>
          <w:color w:val="auto"/>
          <w:sz w:val="24"/>
          <w:highlight w:val="none"/>
        </w:rPr>
      </w:pPr>
      <w:r>
        <w:rPr>
          <w:rFonts w:hint="eastAsia" w:ascii="宋体" w:hAnsi="宋体"/>
          <w:color w:val="auto"/>
          <w:sz w:val="24"/>
          <w:highlight w:val="none"/>
        </w:rPr>
        <w:t>四、严格依法开展生产经营活动，主动接受行业监管，自愿接受依法开展的日常检查；违法失信经营后将自愿接受约束和惩戒，并依法承担相应责任。</w:t>
      </w:r>
    </w:p>
    <w:p>
      <w:pPr>
        <w:spacing w:line="276" w:lineRule="auto"/>
        <w:ind w:firstLine="480"/>
        <w:rPr>
          <w:rFonts w:hint="eastAsia" w:ascii="宋体" w:hAnsi="宋体"/>
          <w:color w:val="auto"/>
          <w:sz w:val="24"/>
          <w:highlight w:val="none"/>
        </w:rPr>
      </w:pPr>
      <w:r>
        <w:rPr>
          <w:rFonts w:hint="eastAsia" w:ascii="宋体" w:hAnsi="宋体"/>
          <w:color w:val="auto"/>
          <w:sz w:val="24"/>
          <w:highlight w:val="none"/>
        </w:rPr>
        <w:t xml:space="preserve">五、承诺本单位自觉接受行政管理部门、行业组织、社会公众、新闻舆论的监督。 </w:t>
      </w:r>
    </w:p>
    <w:p>
      <w:pPr>
        <w:spacing w:line="276" w:lineRule="auto"/>
        <w:ind w:firstLine="480"/>
        <w:rPr>
          <w:rFonts w:hint="eastAsia" w:ascii="宋体" w:hAnsi="宋体"/>
          <w:color w:val="auto"/>
          <w:sz w:val="24"/>
          <w:highlight w:val="none"/>
        </w:rPr>
      </w:pPr>
      <w:r>
        <w:rPr>
          <w:rFonts w:hint="eastAsia" w:ascii="宋体" w:hAnsi="宋体"/>
          <w:color w:val="auto"/>
          <w:sz w:val="24"/>
          <w:highlight w:val="none"/>
        </w:rPr>
        <w:t xml:space="preserve">六、承诺本单位自我约束、自我管理，重合同、守信用，不制假售假、商标侵权、虚假宣传、违约毁约、恶意逃债、偷税漏税、价格欺诈、垄断和不正当竞争，维护经营者、消费者的合法权益。 </w:t>
      </w:r>
    </w:p>
    <w:p>
      <w:pPr>
        <w:spacing w:line="276" w:lineRule="auto"/>
        <w:ind w:firstLine="480"/>
        <w:rPr>
          <w:rFonts w:hint="eastAsia" w:ascii="宋体" w:hAnsi="宋体"/>
          <w:color w:val="auto"/>
          <w:sz w:val="24"/>
          <w:highlight w:val="none"/>
        </w:rPr>
      </w:pPr>
      <w:r>
        <w:rPr>
          <w:rFonts w:hint="eastAsia" w:ascii="宋体" w:hAnsi="宋体"/>
          <w:color w:val="auto"/>
          <w:sz w:val="24"/>
          <w:highlight w:val="none"/>
        </w:rPr>
        <w:t xml:space="preserve">七、承诺本单位在信用中国（江苏）网站中无违法违规、较重或严重失信记录。 </w:t>
      </w:r>
    </w:p>
    <w:p>
      <w:pPr>
        <w:spacing w:line="276" w:lineRule="auto"/>
        <w:ind w:firstLine="480"/>
        <w:rPr>
          <w:rFonts w:hint="eastAsia" w:ascii="宋体" w:hAnsi="宋体"/>
          <w:color w:val="auto"/>
          <w:sz w:val="24"/>
          <w:highlight w:val="none"/>
        </w:rPr>
      </w:pPr>
      <w:r>
        <w:rPr>
          <w:rFonts w:hint="eastAsia" w:ascii="宋体" w:hAnsi="宋体"/>
          <w:color w:val="auto"/>
          <w:sz w:val="24"/>
          <w:highlight w:val="none"/>
        </w:rPr>
        <w:t>八、承诺本单位提出政府采购质疑和投诉坚持依法依规、诚实信用原则。</w:t>
      </w:r>
    </w:p>
    <w:p>
      <w:pPr>
        <w:spacing w:line="276" w:lineRule="auto"/>
        <w:ind w:firstLine="480"/>
        <w:rPr>
          <w:rFonts w:hint="eastAsia" w:ascii="宋体" w:hAnsi="宋体"/>
          <w:color w:val="auto"/>
          <w:sz w:val="24"/>
          <w:highlight w:val="none"/>
        </w:rPr>
      </w:pPr>
      <w:r>
        <w:rPr>
          <w:rFonts w:hint="eastAsia" w:ascii="宋体" w:hAnsi="宋体"/>
          <w:color w:val="auto"/>
          <w:sz w:val="24"/>
          <w:highlight w:val="none"/>
        </w:rPr>
        <w:t xml:space="preserve">九、根据政府采购相关法律法规的规定需要作出的其他承诺。 </w:t>
      </w:r>
    </w:p>
    <w:p>
      <w:pPr>
        <w:spacing w:line="276" w:lineRule="auto"/>
        <w:ind w:firstLine="480"/>
        <w:rPr>
          <w:rFonts w:hint="eastAsia" w:ascii="宋体" w:hAnsi="宋体"/>
          <w:color w:val="auto"/>
          <w:sz w:val="24"/>
          <w:highlight w:val="none"/>
        </w:rPr>
      </w:pPr>
      <w:r>
        <w:rPr>
          <w:rFonts w:hint="eastAsia" w:ascii="宋体" w:hAnsi="宋体"/>
          <w:color w:val="auto"/>
          <w:sz w:val="24"/>
          <w:highlight w:val="none"/>
        </w:rPr>
        <w:t>十、承诺本单位若违背承诺约定，经查实，愿意接受行业主管部门和信用管理部门相应的规定处罚，承担违约责任，并依法承担相应的法律责任。</w:t>
      </w:r>
    </w:p>
    <w:p>
      <w:pPr>
        <w:spacing w:line="276" w:lineRule="auto"/>
        <w:ind w:firstLine="480"/>
        <w:rPr>
          <w:rFonts w:hint="eastAsia" w:ascii="宋体" w:hAnsi="宋体"/>
          <w:color w:val="auto"/>
          <w:sz w:val="24"/>
          <w:highlight w:val="none"/>
        </w:rPr>
      </w:pPr>
      <w:r>
        <w:rPr>
          <w:rFonts w:hint="eastAsia" w:ascii="宋体" w:hAnsi="宋体"/>
          <w:color w:val="auto"/>
          <w:sz w:val="24"/>
          <w:highlight w:val="none"/>
        </w:rPr>
        <w:t>十一、承诺本单位同意将以上承诺事项上网公示，违背承诺约定行为将作为失信信息，记录到常州市公共信用信息系统，并予以公开。</w:t>
      </w:r>
    </w:p>
    <w:p>
      <w:pPr>
        <w:pStyle w:val="420"/>
        <w:spacing w:line="276" w:lineRule="auto"/>
        <w:ind w:right="1050" w:firstLine="2880"/>
        <w:jc w:val="both"/>
        <w:rPr>
          <w:rFonts w:hint="eastAsia" w:ascii="宋体" w:hAnsi="宋体" w:eastAsia="宋体"/>
          <w:color w:val="auto"/>
          <w:sz w:val="24"/>
          <w:szCs w:val="22"/>
          <w:highlight w:val="none"/>
        </w:rPr>
      </w:pPr>
    </w:p>
    <w:p>
      <w:pPr>
        <w:spacing w:before="25" w:after="25" w:line="360" w:lineRule="auto"/>
        <w:rPr>
          <w:rFonts w:hint="eastAsia" w:ascii="宋体" w:hAnsi="宋体"/>
          <w:color w:val="auto"/>
          <w:sz w:val="24"/>
          <w:highlight w:val="none"/>
          <w:lang w:val="zh-CN"/>
        </w:rPr>
      </w:pPr>
      <w:r>
        <w:rPr>
          <w:rFonts w:ascii="宋体" w:hAnsi="宋体"/>
          <w:color w:val="auto"/>
          <w:sz w:val="24"/>
          <w:highlight w:val="none"/>
        </w:rPr>
        <w:t>投标人名称（加盖公章）</w:t>
      </w:r>
      <w:r>
        <w:rPr>
          <w:rFonts w:ascii="宋体" w:hAnsi="宋体"/>
          <w:color w:val="auto"/>
          <w:sz w:val="24"/>
          <w:highlight w:val="none"/>
          <w:lang w:val="zh-CN"/>
        </w:rPr>
        <w:t>：____________</w:t>
      </w:r>
    </w:p>
    <w:p>
      <w:pPr>
        <w:spacing w:before="25" w:after="25" w:line="360" w:lineRule="auto"/>
        <w:rPr>
          <w:rFonts w:hint="eastAsia" w:ascii="宋体" w:hAnsi="宋体"/>
          <w:color w:val="auto"/>
          <w:sz w:val="24"/>
          <w:highlight w:val="none"/>
          <w:lang w:val="zh-CN"/>
        </w:rPr>
      </w:pPr>
      <w:r>
        <w:rPr>
          <w:rFonts w:ascii="宋体" w:hAnsi="宋体"/>
          <w:color w:val="auto"/>
          <w:sz w:val="24"/>
          <w:szCs w:val="20"/>
          <w:highlight w:val="none"/>
        </w:rPr>
        <w:t xml:space="preserve">日期：___________年______月______日   </w:t>
      </w:r>
    </w:p>
    <w:p>
      <w:pPr>
        <w:widowControl/>
        <w:jc w:val="left"/>
        <w:rPr>
          <w:color w:val="auto"/>
          <w:sz w:val="24"/>
          <w:highlight w:val="none"/>
        </w:rPr>
      </w:pPr>
      <w:bookmarkStart w:id="841" w:name="_Hlt520274407"/>
      <w:bookmarkEnd w:id="841"/>
      <w:bookmarkStart w:id="842" w:name="_Hlt520355504"/>
      <w:bookmarkEnd w:id="842"/>
      <w:bookmarkStart w:id="843" w:name="_Hlt520343392"/>
      <w:bookmarkEnd w:id="843"/>
      <w:bookmarkStart w:id="844" w:name="_Hlt520274065"/>
      <w:bookmarkEnd w:id="844"/>
      <w:bookmarkStart w:id="845" w:name="_Hlt520343000"/>
      <w:bookmarkEnd w:id="845"/>
      <w:bookmarkStart w:id="846" w:name="_Hlt520273711"/>
      <w:bookmarkEnd w:id="846"/>
      <w:bookmarkStart w:id="847" w:name="_Hlt520274393"/>
      <w:bookmarkEnd w:id="847"/>
      <w:bookmarkStart w:id="848" w:name="_Hlt520274121"/>
      <w:bookmarkEnd w:id="848"/>
      <w:bookmarkStart w:id="849" w:name="_Hlt520271212"/>
      <w:bookmarkEnd w:id="849"/>
      <w:bookmarkStart w:id="850" w:name="_Hlt520350918"/>
      <w:bookmarkEnd w:id="850"/>
      <w:bookmarkStart w:id="851" w:name="_Toc520356218"/>
      <w:bookmarkStart w:id="852" w:name="_Toc142311059"/>
      <w:bookmarkStart w:id="853" w:name="_Toc305158899"/>
      <w:bookmarkStart w:id="854" w:name="_Toc305158825"/>
      <w:bookmarkStart w:id="855" w:name="_Toc195842922"/>
      <w:bookmarkStart w:id="856" w:name="_Toc150480795"/>
      <w:bookmarkStart w:id="857" w:name="_Toc150774762"/>
      <w:bookmarkStart w:id="858" w:name="_Toc480942350"/>
      <w:bookmarkStart w:id="859" w:name="_Toc226309801"/>
      <w:bookmarkStart w:id="860" w:name="_Toc226965747"/>
      <w:bookmarkStart w:id="861" w:name="_Toc264969247"/>
      <w:bookmarkStart w:id="862" w:name="_Toc265228395"/>
      <w:bookmarkStart w:id="863" w:name="_Ref467988705"/>
      <w:bookmarkStart w:id="864" w:name="_Toc226965830"/>
      <w:bookmarkStart w:id="865" w:name="_Toc127151557"/>
      <w:bookmarkStart w:id="866" w:name="_Toc226337253"/>
      <w:r>
        <w:rPr>
          <w:rFonts w:ascii="宋体" w:hAnsi="宋体"/>
          <w:color w:val="auto"/>
          <w:sz w:val="24"/>
          <w:szCs w:val="20"/>
          <w:highlight w:val="none"/>
        </w:rPr>
        <w:br w:type="page" w:clear="all"/>
      </w:r>
      <w:r>
        <w:rPr>
          <w:rFonts w:hint="eastAsia"/>
          <w:color w:val="auto"/>
          <w:sz w:val="24"/>
          <w:highlight w:val="none"/>
        </w:rPr>
        <w:t>4 供应商管理关系或控股关系信息情况表（实质性格式）</w:t>
      </w:r>
    </w:p>
    <w:p>
      <w:pPr>
        <w:spacing w:line="360" w:lineRule="auto"/>
        <w:outlineLvl w:val="0"/>
        <w:rPr>
          <w:color w:val="auto"/>
          <w:sz w:val="24"/>
          <w:highlight w:val="none"/>
        </w:rPr>
      </w:pPr>
    </w:p>
    <w:p>
      <w:pPr>
        <w:spacing w:line="520" w:lineRule="exact"/>
        <w:ind w:firstLine="560"/>
        <w:jc w:val="center"/>
        <w:outlineLvl w:val="0"/>
        <w:rPr>
          <w:rFonts w:hint="eastAsia" w:ascii="黑体" w:hAnsi="黑体" w:eastAsia="黑体"/>
          <w:b/>
          <w:color w:val="auto"/>
          <w:sz w:val="32"/>
          <w:szCs w:val="32"/>
          <w:highlight w:val="none"/>
        </w:rPr>
      </w:pPr>
      <w:bookmarkStart w:id="867" w:name="_Toc15618"/>
      <w:r>
        <w:rPr>
          <w:rFonts w:hint="eastAsia" w:ascii="宋体" w:hAnsi="宋体" w:cs="宋体"/>
          <w:b/>
          <w:color w:val="auto"/>
          <w:sz w:val="28"/>
          <w:szCs w:val="28"/>
          <w:highlight w:val="none"/>
        </w:rPr>
        <w:t>供应商管理关系或控股关系信息情况表</w:t>
      </w:r>
      <w:bookmarkEnd w:id="867"/>
    </w:p>
    <w:p>
      <w:pPr>
        <w:spacing w:line="520" w:lineRule="exact"/>
        <w:ind w:firstLine="560"/>
        <w:jc w:val="left"/>
        <w:rPr>
          <w:rFonts w:hint="eastAsia" w:ascii="宋体" w:hAnsi="宋体" w:cs="宋体"/>
          <w:color w:val="auto"/>
          <w:sz w:val="24"/>
          <w:highlight w:val="none"/>
        </w:rPr>
      </w:pPr>
      <w:r>
        <w:rPr>
          <w:rFonts w:hint="eastAsia" w:ascii="宋体" w:hAnsi="宋体" w:cs="宋体"/>
          <w:color w:val="auto"/>
          <w:sz w:val="24"/>
          <w:highlight w:val="none"/>
        </w:rPr>
        <w:t>供应商名称：</w:t>
      </w:r>
    </w:p>
    <w:tbl>
      <w:tblPr>
        <w:tblStyle w:val="3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96"/>
        <w:gridCol w:w="1994"/>
        <w:gridCol w:w="1453"/>
        <w:gridCol w:w="280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63" w:hRule="atLeast"/>
          <w:jc w:val="center"/>
        </w:trPr>
        <w:tc>
          <w:tcPr>
            <w:tcW w:w="2496" w:type="dxa"/>
            <w:vAlign w:val="center"/>
          </w:tcPr>
          <w:p>
            <w:pPr>
              <w:spacing w:line="520" w:lineRule="exact"/>
              <w:ind w:firstLine="560"/>
              <w:jc w:val="left"/>
              <w:rPr>
                <w:rFonts w:hint="eastAsia" w:ascii="宋体" w:hAnsi="宋体" w:cs="宋体"/>
                <w:color w:val="auto"/>
                <w:sz w:val="24"/>
                <w:highlight w:val="none"/>
              </w:rPr>
            </w:pPr>
            <w:r>
              <w:rPr>
                <w:rFonts w:hint="eastAsia" w:ascii="宋体" w:hAnsi="宋体" w:cs="宋体"/>
                <w:color w:val="auto"/>
                <w:sz w:val="24"/>
                <w:highlight w:val="none"/>
              </w:rPr>
              <w:t>法定代表人</w:t>
            </w:r>
          </w:p>
        </w:tc>
        <w:tc>
          <w:tcPr>
            <w:tcW w:w="1994" w:type="dxa"/>
            <w:vAlign w:val="center"/>
          </w:tcPr>
          <w:p>
            <w:pPr>
              <w:spacing w:line="520" w:lineRule="exact"/>
              <w:ind w:firstLine="560"/>
              <w:jc w:val="left"/>
              <w:rPr>
                <w:rFonts w:hint="eastAsia" w:ascii="宋体" w:hAnsi="宋体" w:cs="宋体"/>
                <w:color w:val="auto"/>
                <w:sz w:val="24"/>
                <w:highlight w:val="none"/>
              </w:rPr>
            </w:pPr>
          </w:p>
        </w:tc>
        <w:tc>
          <w:tcPr>
            <w:tcW w:w="1453" w:type="dxa"/>
            <w:vAlign w:val="center"/>
          </w:tcPr>
          <w:p>
            <w:pPr>
              <w:spacing w:line="520" w:lineRule="exact"/>
              <w:jc w:val="left"/>
              <w:rPr>
                <w:rFonts w:hint="eastAsia" w:ascii="宋体" w:hAnsi="宋体" w:cs="宋体"/>
                <w:color w:val="auto"/>
                <w:sz w:val="24"/>
                <w:highlight w:val="none"/>
              </w:rPr>
            </w:pPr>
            <w:r>
              <w:rPr>
                <w:rFonts w:hint="eastAsia" w:ascii="宋体" w:hAnsi="宋体" w:cs="宋体"/>
                <w:color w:val="auto"/>
                <w:sz w:val="24"/>
                <w:highlight w:val="none"/>
              </w:rPr>
              <w:t>成立日期</w:t>
            </w:r>
          </w:p>
        </w:tc>
        <w:tc>
          <w:tcPr>
            <w:tcW w:w="2808" w:type="dxa"/>
            <w:vAlign w:val="center"/>
          </w:tcPr>
          <w:p>
            <w:pPr>
              <w:spacing w:line="520" w:lineRule="exact"/>
              <w:ind w:firstLine="560"/>
              <w:jc w:val="left"/>
              <w:rPr>
                <w:rFonts w:hint="eastAsia" w:ascii="宋体" w:hAnsi="宋体" w:cs="宋体"/>
                <w:color w:val="auto"/>
                <w:sz w:val="24"/>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12" w:hRule="atLeast"/>
          <w:jc w:val="center"/>
        </w:trPr>
        <w:tc>
          <w:tcPr>
            <w:tcW w:w="2496" w:type="dxa"/>
            <w:vAlign w:val="center"/>
          </w:tcPr>
          <w:p>
            <w:pPr>
              <w:spacing w:line="520" w:lineRule="exact"/>
              <w:ind w:firstLine="560"/>
              <w:jc w:val="left"/>
              <w:rPr>
                <w:rFonts w:hint="eastAsia" w:ascii="宋体" w:hAnsi="宋体" w:cs="宋体"/>
                <w:color w:val="auto"/>
                <w:sz w:val="24"/>
                <w:highlight w:val="none"/>
              </w:rPr>
            </w:pPr>
            <w:r>
              <w:rPr>
                <w:rFonts w:hint="eastAsia" w:ascii="宋体" w:hAnsi="宋体" w:cs="宋体"/>
                <w:color w:val="auto"/>
                <w:sz w:val="24"/>
                <w:highlight w:val="none"/>
              </w:rPr>
              <w:t>企业地址</w:t>
            </w:r>
          </w:p>
        </w:tc>
        <w:tc>
          <w:tcPr>
            <w:tcW w:w="1994" w:type="dxa"/>
            <w:vAlign w:val="center"/>
          </w:tcPr>
          <w:p>
            <w:pPr>
              <w:spacing w:line="520" w:lineRule="exact"/>
              <w:ind w:firstLine="560"/>
              <w:jc w:val="left"/>
              <w:rPr>
                <w:rFonts w:hint="eastAsia" w:ascii="宋体" w:hAnsi="宋体" w:cs="宋体"/>
                <w:color w:val="auto"/>
                <w:sz w:val="24"/>
                <w:highlight w:val="none"/>
              </w:rPr>
            </w:pPr>
          </w:p>
        </w:tc>
        <w:tc>
          <w:tcPr>
            <w:tcW w:w="1453" w:type="dxa"/>
            <w:vAlign w:val="center"/>
          </w:tcPr>
          <w:p>
            <w:pPr>
              <w:spacing w:line="520" w:lineRule="exact"/>
              <w:jc w:val="left"/>
              <w:rPr>
                <w:rFonts w:hint="eastAsia" w:ascii="宋体" w:hAnsi="宋体" w:cs="宋体"/>
                <w:color w:val="auto"/>
                <w:sz w:val="24"/>
                <w:highlight w:val="none"/>
              </w:rPr>
            </w:pPr>
            <w:r>
              <w:rPr>
                <w:rFonts w:hint="eastAsia" w:ascii="宋体" w:hAnsi="宋体" w:cs="宋体"/>
                <w:color w:val="auto"/>
                <w:sz w:val="24"/>
                <w:highlight w:val="none"/>
              </w:rPr>
              <w:t>注册资本</w:t>
            </w:r>
          </w:p>
        </w:tc>
        <w:tc>
          <w:tcPr>
            <w:tcW w:w="2808" w:type="dxa"/>
            <w:vAlign w:val="center"/>
          </w:tcPr>
          <w:p>
            <w:pPr>
              <w:spacing w:line="520" w:lineRule="exact"/>
              <w:ind w:firstLine="1836"/>
              <w:jc w:val="left"/>
              <w:rPr>
                <w:rFonts w:hint="eastAsia" w:ascii="宋体" w:hAnsi="宋体" w:cs="宋体"/>
                <w:color w:val="auto"/>
                <w:sz w:val="24"/>
                <w:highlight w:val="none"/>
              </w:rPr>
            </w:pPr>
            <w:r>
              <w:rPr>
                <w:rFonts w:hint="eastAsia" w:ascii="宋体" w:hAnsi="宋体" w:cs="宋体"/>
                <w:color w:val="auto"/>
                <w:sz w:val="24"/>
                <w:highlight w:val="none"/>
              </w:rPr>
              <w:t>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12" w:hRule="atLeast"/>
          <w:jc w:val="center"/>
        </w:trPr>
        <w:tc>
          <w:tcPr>
            <w:tcW w:w="2496" w:type="dxa"/>
            <w:vAlign w:val="center"/>
          </w:tcPr>
          <w:p>
            <w:pPr>
              <w:spacing w:line="520" w:lineRule="exact"/>
              <w:jc w:val="left"/>
              <w:rPr>
                <w:rFonts w:hint="eastAsia" w:ascii="宋体" w:hAnsi="宋体" w:cs="宋体"/>
                <w:color w:val="auto"/>
                <w:sz w:val="24"/>
                <w:highlight w:val="none"/>
              </w:rPr>
            </w:pPr>
            <w:r>
              <w:rPr>
                <w:rFonts w:hint="eastAsia" w:ascii="宋体" w:hAnsi="宋体" w:cs="宋体"/>
                <w:color w:val="auto"/>
                <w:sz w:val="24"/>
                <w:highlight w:val="none"/>
              </w:rPr>
              <w:t>统一社会信用代码</w:t>
            </w:r>
          </w:p>
        </w:tc>
        <w:tc>
          <w:tcPr>
            <w:tcW w:w="6255" w:type="dxa"/>
            <w:gridSpan w:val="3"/>
            <w:vAlign w:val="center"/>
          </w:tcPr>
          <w:p>
            <w:pPr>
              <w:spacing w:line="520" w:lineRule="exact"/>
              <w:ind w:firstLine="560"/>
              <w:jc w:val="left"/>
              <w:rPr>
                <w:rFonts w:hint="eastAsia" w:ascii="宋体" w:hAnsi="宋体" w:cs="宋体"/>
                <w:color w:val="auto"/>
                <w:sz w:val="24"/>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1549" w:hRule="atLeast"/>
          <w:jc w:val="center"/>
        </w:trPr>
        <w:tc>
          <w:tcPr>
            <w:tcW w:w="2496" w:type="dxa"/>
            <w:vAlign w:val="center"/>
          </w:tcPr>
          <w:p>
            <w:pPr>
              <w:spacing w:line="400" w:lineRule="exact"/>
              <w:ind w:firstLine="560"/>
              <w:jc w:val="left"/>
              <w:rPr>
                <w:rFonts w:hint="eastAsia" w:ascii="宋体" w:hAnsi="宋体" w:cs="宋体"/>
                <w:color w:val="auto"/>
                <w:sz w:val="24"/>
                <w:highlight w:val="none"/>
              </w:rPr>
            </w:pPr>
            <w:r>
              <w:rPr>
                <w:rFonts w:hint="eastAsia" w:ascii="宋体" w:hAnsi="宋体" w:cs="宋体"/>
                <w:color w:val="auto"/>
                <w:sz w:val="24"/>
                <w:highlight w:val="none"/>
              </w:rPr>
              <w:t>股东信息</w:t>
            </w:r>
          </w:p>
        </w:tc>
        <w:tc>
          <w:tcPr>
            <w:tcW w:w="6255" w:type="dxa"/>
            <w:gridSpan w:val="3"/>
            <w:vAlign w:val="center"/>
          </w:tcPr>
          <w:p>
            <w:pPr>
              <w:spacing w:line="400" w:lineRule="exact"/>
              <w:jc w:val="left"/>
              <w:rPr>
                <w:rFonts w:hint="eastAsia" w:ascii="宋体" w:hAnsi="宋体" w:cs="宋体"/>
                <w:color w:val="auto"/>
                <w:sz w:val="24"/>
                <w:highlight w:val="none"/>
              </w:rPr>
            </w:pPr>
            <w:r>
              <w:rPr>
                <w:rFonts w:hint="eastAsia" w:ascii="宋体" w:hAnsi="宋体" w:cs="宋体"/>
                <w:color w:val="auto"/>
                <w:sz w:val="24"/>
                <w:highlight w:val="none"/>
              </w:rPr>
              <w:t>股东1（姓名或单位名称）：</w:t>
            </w:r>
          </w:p>
          <w:p>
            <w:pPr>
              <w:spacing w:line="400" w:lineRule="exact"/>
              <w:jc w:val="left"/>
              <w:rPr>
                <w:rFonts w:hint="eastAsia" w:ascii="宋体" w:hAnsi="宋体" w:cs="宋体"/>
                <w:color w:val="auto"/>
                <w:sz w:val="24"/>
                <w:highlight w:val="none"/>
              </w:rPr>
            </w:pPr>
            <w:r>
              <w:rPr>
                <w:rFonts w:hint="eastAsia" w:ascii="宋体" w:hAnsi="宋体" w:cs="宋体"/>
                <w:color w:val="auto"/>
                <w:sz w:val="24"/>
                <w:highlight w:val="none"/>
              </w:rPr>
              <w:t>股东1持股比例：</w:t>
            </w:r>
          </w:p>
          <w:p>
            <w:pPr>
              <w:spacing w:line="400" w:lineRule="exact"/>
              <w:jc w:val="left"/>
              <w:rPr>
                <w:rFonts w:hint="eastAsia" w:ascii="宋体" w:hAnsi="宋体" w:cs="宋体"/>
                <w:color w:val="auto"/>
                <w:sz w:val="24"/>
                <w:highlight w:val="none"/>
              </w:rPr>
            </w:pPr>
            <w:r>
              <w:rPr>
                <w:rFonts w:hint="eastAsia" w:ascii="宋体" w:hAnsi="宋体" w:cs="宋体"/>
                <w:color w:val="auto"/>
                <w:sz w:val="24"/>
                <w:highlight w:val="none"/>
              </w:rPr>
              <w:t>股东2（姓名或单位名称）：</w:t>
            </w:r>
          </w:p>
          <w:p>
            <w:pPr>
              <w:spacing w:line="400" w:lineRule="exact"/>
              <w:jc w:val="left"/>
              <w:rPr>
                <w:rFonts w:hint="eastAsia" w:ascii="宋体" w:hAnsi="宋体" w:cs="宋体"/>
                <w:color w:val="auto"/>
                <w:sz w:val="24"/>
                <w:highlight w:val="none"/>
              </w:rPr>
            </w:pPr>
            <w:r>
              <w:rPr>
                <w:rFonts w:hint="eastAsia" w:ascii="宋体" w:hAnsi="宋体" w:cs="宋体"/>
                <w:color w:val="auto"/>
                <w:sz w:val="24"/>
                <w:highlight w:val="none"/>
              </w:rPr>
              <w:t>股东2持股比例：</w:t>
            </w:r>
          </w:p>
          <w:p>
            <w:pPr>
              <w:spacing w:line="400" w:lineRule="exact"/>
              <w:jc w:val="left"/>
              <w:rPr>
                <w:rFonts w:hint="eastAsia" w:ascii="宋体" w:hAnsi="宋体" w:cs="宋体"/>
                <w:color w:val="auto"/>
                <w:sz w:val="24"/>
                <w:highlight w:val="none"/>
              </w:rPr>
            </w:pPr>
            <w:r>
              <w:rPr>
                <w:rFonts w:hint="eastAsia" w:ascii="宋体" w:hAnsi="宋体" w:cs="宋体"/>
                <w:color w:val="auto"/>
                <w:sz w:val="24"/>
                <w:highlight w:val="none"/>
              </w:rPr>
              <w:t>（不够的可自行增加）</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964" w:hRule="atLeast"/>
          <w:jc w:val="center"/>
        </w:trPr>
        <w:tc>
          <w:tcPr>
            <w:tcW w:w="2496" w:type="dxa"/>
            <w:vAlign w:val="center"/>
          </w:tcPr>
          <w:p>
            <w:pPr>
              <w:spacing w:line="400" w:lineRule="exact"/>
              <w:jc w:val="left"/>
              <w:rPr>
                <w:rFonts w:hint="eastAsia" w:ascii="宋体" w:hAnsi="宋体" w:cs="宋体"/>
                <w:color w:val="auto"/>
                <w:sz w:val="24"/>
                <w:highlight w:val="none"/>
              </w:rPr>
            </w:pPr>
            <w:r>
              <w:rPr>
                <w:rFonts w:hint="eastAsia" w:ascii="宋体" w:hAnsi="宋体" w:cs="宋体"/>
                <w:color w:val="auto"/>
                <w:sz w:val="24"/>
                <w:highlight w:val="none"/>
              </w:rPr>
              <w:t>公司是否有直接控股、管理关系的关联企业（在</w:t>
            </w:r>
            <w:r>
              <w:rPr>
                <w:rFonts w:ascii="Wingdings 2" w:hAnsi="Wingdings 2" w:eastAsia="Wingdings 2" w:cs="Wingdings 2"/>
                <w:color w:val="auto"/>
                <w:sz w:val="24"/>
                <w:highlight w:val="none"/>
              </w:rPr>
              <w:t>£</w:t>
            </w:r>
            <w:r>
              <w:rPr>
                <w:rFonts w:hint="eastAsia" w:ascii="宋体" w:hAnsi="宋体" w:cs="宋体"/>
                <w:color w:val="auto"/>
                <w:sz w:val="24"/>
                <w:highlight w:val="none"/>
              </w:rPr>
              <w:t>中进行勾选）</w:t>
            </w:r>
          </w:p>
        </w:tc>
        <w:tc>
          <w:tcPr>
            <w:tcW w:w="6255" w:type="dxa"/>
            <w:gridSpan w:val="3"/>
            <w:vAlign w:val="center"/>
          </w:tcPr>
          <w:p>
            <w:pPr>
              <w:spacing w:line="400" w:lineRule="exact"/>
              <w:jc w:val="left"/>
              <w:rPr>
                <w:rFonts w:hint="eastAsia" w:ascii="宋体" w:hAnsi="宋体" w:cs="宋体"/>
                <w:color w:val="auto"/>
                <w:sz w:val="24"/>
                <w:highlight w:val="none"/>
              </w:rPr>
            </w:pPr>
            <w:r>
              <w:rPr>
                <w:rFonts w:hint="eastAsia" w:ascii="宋体" w:hAnsi="宋体" w:cs="宋体"/>
                <w:color w:val="auto"/>
                <w:sz w:val="24"/>
                <w:highlight w:val="none"/>
              </w:rPr>
              <w:t>□无直接控股、管理关系的关联企业</w:t>
            </w:r>
          </w:p>
          <w:p>
            <w:pPr>
              <w:spacing w:line="400" w:lineRule="exact"/>
              <w:jc w:val="left"/>
              <w:rPr>
                <w:rFonts w:hint="eastAsia" w:ascii="宋体" w:hAnsi="宋体" w:cs="宋体"/>
                <w:color w:val="auto"/>
                <w:sz w:val="24"/>
                <w:highlight w:val="none"/>
              </w:rPr>
            </w:pPr>
            <w:r>
              <w:rPr>
                <w:rFonts w:hint="eastAsia" w:ascii="宋体" w:hAnsi="宋体" w:cs="宋体"/>
                <w:color w:val="auto"/>
                <w:sz w:val="24"/>
                <w:highlight w:val="none"/>
              </w:rPr>
              <w:t>□有直接控股、管理关系的关联企业，关联信息如下：</w:t>
            </w:r>
          </w:p>
          <w:p>
            <w:pPr>
              <w:spacing w:line="400" w:lineRule="exact"/>
              <w:jc w:val="left"/>
              <w:rPr>
                <w:rFonts w:hint="eastAsia" w:ascii="宋体" w:hAnsi="宋体" w:cs="宋体"/>
                <w:color w:val="auto"/>
                <w:sz w:val="24"/>
                <w:highlight w:val="none"/>
              </w:rPr>
            </w:pPr>
            <w:r>
              <w:rPr>
                <w:rFonts w:hint="eastAsia" w:ascii="宋体" w:hAnsi="宋体" w:cs="宋体"/>
                <w:color w:val="auto"/>
                <w:sz w:val="24"/>
                <w:highlight w:val="none"/>
              </w:rPr>
              <w:t>企业1名称：</w:t>
            </w:r>
          </w:p>
          <w:p>
            <w:pPr>
              <w:spacing w:line="400" w:lineRule="exact"/>
              <w:jc w:val="left"/>
              <w:rPr>
                <w:rFonts w:hint="eastAsia" w:ascii="宋体" w:hAnsi="宋体" w:cs="宋体"/>
                <w:color w:val="auto"/>
                <w:sz w:val="24"/>
                <w:highlight w:val="none"/>
              </w:rPr>
            </w:pPr>
            <w:r>
              <w:rPr>
                <w:rFonts w:hint="eastAsia" w:ascii="宋体" w:hAnsi="宋体" w:cs="宋体"/>
                <w:color w:val="auto"/>
                <w:sz w:val="24"/>
                <w:highlight w:val="none"/>
              </w:rPr>
              <w:t>（直接控股□（持股比例：    % ；管理关系□）</w:t>
            </w:r>
          </w:p>
          <w:p>
            <w:pPr>
              <w:spacing w:line="400" w:lineRule="exact"/>
              <w:jc w:val="left"/>
              <w:rPr>
                <w:rFonts w:hint="eastAsia" w:ascii="宋体" w:hAnsi="宋体" w:cs="宋体"/>
                <w:color w:val="auto"/>
                <w:sz w:val="24"/>
                <w:highlight w:val="none"/>
              </w:rPr>
            </w:pPr>
            <w:r>
              <w:rPr>
                <w:rFonts w:hint="eastAsia" w:ascii="宋体" w:hAnsi="宋体" w:cs="宋体"/>
                <w:color w:val="auto"/>
                <w:sz w:val="24"/>
                <w:highlight w:val="none"/>
              </w:rPr>
              <w:t>企业2名称：</w:t>
            </w:r>
          </w:p>
          <w:p>
            <w:pPr>
              <w:spacing w:line="400" w:lineRule="exact"/>
              <w:jc w:val="left"/>
              <w:rPr>
                <w:rFonts w:hint="eastAsia" w:ascii="宋体" w:hAnsi="宋体" w:cs="宋体"/>
                <w:color w:val="auto"/>
                <w:sz w:val="24"/>
                <w:highlight w:val="none"/>
              </w:rPr>
            </w:pPr>
            <w:r>
              <w:rPr>
                <w:rFonts w:hint="eastAsia" w:ascii="宋体" w:hAnsi="宋体" w:cs="宋体"/>
                <w:color w:val="auto"/>
                <w:sz w:val="24"/>
                <w:highlight w:val="none"/>
              </w:rPr>
              <w:t>（直接控股□（持股比例：    % ；管理关系□）</w:t>
            </w:r>
          </w:p>
          <w:p>
            <w:pPr>
              <w:pageBreakBefore/>
              <w:spacing w:line="400" w:lineRule="exact"/>
              <w:jc w:val="left"/>
              <w:rPr>
                <w:rFonts w:hint="eastAsia" w:ascii="宋体" w:hAnsi="宋体" w:cs="宋体"/>
                <w:color w:val="auto"/>
                <w:sz w:val="24"/>
                <w:highlight w:val="none"/>
              </w:rPr>
            </w:pPr>
            <w:r>
              <w:rPr>
                <w:rFonts w:hint="eastAsia" w:ascii="宋体" w:hAnsi="宋体" w:cs="宋体"/>
                <w:color w:val="auto"/>
                <w:sz w:val="24"/>
                <w:highlight w:val="none"/>
              </w:rPr>
              <w:t>（不够的可自行增加或以附件形式提交）</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502" w:hRule="atLeast"/>
          <w:jc w:val="center"/>
        </w:trPr>
        <w:tc>
          <w:tcPr>
            <w:tcW w:w="8751" w:type="dxa"/>
            <w:gridSpan w:val="4"/>
            <w:vAlign w:val="center"/>
          </w:tcPr>
          <w:p>
            <w:pPr>
              <w:spacing w:line="400" w:lineRule="exact"/>
              <w:ind w:firstLine="561"/>
              <w:jc w:val="left"/>
              <w:rPr>
                <w:rFonts w:hint="eastAsia" w:ascii="宋体" w:hAnsi="宋体" w:cs="宋体"/>
                <w:color w:val="auto"/>
                <w:sz w:val="24"/>
                <w:highlight w:val="none"/>
              </w:rPr>
            </w:pPr>
            <w:r>
              <w:rPr>
                <w:rFonts w:hint="eastAsia" w:ascii="宋体" w:hAnsi="宋体" w:cs="宋体"/>
                <w:color w:val="auto"/>
                <w:sz w:val="24"/>
                <w:highlight w:val="none"/>
              </w:rPr>
              <w:t>本单位承诺：</w:t>
            </w:r>
          </w:p>
          <w:p>
            <w:pPr>
              <w:numPr>
                <w:ilvl w:val="0"/>
                <w:numId w:val="17"/>
              </w:numPr>
              <w:spacing w:line="400" w:lineRule="exact"/>
              <w:ind w:firstLine="561"/>
              <w:jc w:val="left"/>
              <w:rPr>
                <w:rFonts w:hint="eastAsia" w:ascii="宋体" w:hAnsi="宋体" w:cs="宋体"/>
                <w:color w:val="auto"/>
                <w:sz w:val="24"/>
                <w:highlight w:val="none"/>
              </w:rPr>
            </w:pPr>
            <w:r>
              <w:rPr>
                <w:rFonts w:hint="eastAsia" w:ascii="宋体" w:hAnsi="宋体" w:cs="宋体"/>
                <w:color w:val="auto"/>
                <w:sz w:val="24"/>
                <w:highlight w:val="none"/>
              </w:rPr>
              <w:t>上述信息内容与本单位提供给注册登记部门、行业管理部门、司法部门、行业组织以及在采购活动中提交的所有资料均合法、真实、有效，无任何伪造、修改、虚假成份，对所提供信息的真实性、完整性、准确性负责。</w:t>
            </w:r>
          </w:p>
          <w:p>
            <w:pPr>
              <w:numPr>
                <w:ilvl w:val="0"/>
                <w:numId w:val="17"/>
              </w:numPr>
              <w:spacing w:line="400" w:lineRule="exact"/>
              <w:ind w:firstLine="561"/>
              <w:jc w:val="left"/>
              <w:rPr>
                <w:rFonts w:hint="eastAsia" w:ascii="宋体" w:hAnsi="宋体" w:cs="宋体"/>
                <w:color w:val="auto"/>
                <w:sz w:val="24"/>
                <w:highlight w:val="none"/>
              </w:rPr>
            </w:pPr>
            <w:r>
              <w:rPr>
                <w:rFonts w:hint="eastAsia" w:ascii="宋体" w:hAnsi="宋体" w:cs="宋体"/>
                <w:color w:val="auto"/>
                <w:sz w:val="24"/>
                <w:highlight w:val="none"/>
              </w:rPr>
              <w:t>自觉接受行政管理、监督部门、行业组织、社会公众的监督。</w:t>
            </w:r>
          </w:p>
          <w:p>
            <w:pPr>
              <w:spacing w:line="400" w:lineRule="exact"/>
              <w:ind w:firstLine="561"/>
              <w:jc w:val="left"/>
              <w:rPr>
                <w:rFonts w:hint="eastAsia" w:ascii="宋体" w:hAnsi="宋体" w:cs="宋体"/>
                <w:color w:val="auto"/>
                <w:sz w:val="24"/>
                <w:highlight w:val="none"/>
              </w:rPr>
            </w:pPr>
            <w:r>
              <w:rPr>
                <w:rFonts w:hint="eastAsia" w:ascii="宋体" w:hAnsi="宋体" w:cs="宋体"/>
                <w:color w:val="auto"/>
                <w:sz w:val="24"/>
                <w:highlight w:val="none"/>
              </w:rPr>
              <w:t>3.若违背承诺约定，经查实，愿意接受相关部门、采购人的处理，承担违约责任，并依法承担相应的法律责任。</w:t>
            </w:r>
          </w:p>
          <w:p>
            <w:pPr>
              <w:spacing w:line="500" w:lineRule="exact"/>
              <w:ind w:firstLine="561"/>
              <w:jc w:val="left"/>
              <w:rPr>
                <w:rFonts w:hint="eastAsia" w:ascii="宋体" w:hAnsi="宋体" w:cs="宋体"/>
                <w:color w:val="auto"/>
                <w:sz w:val="24"/>
                <w:highlight w:val="none"/>
              </w:rPr>
            </w:pPr>
          </w:p>
          <w:p>
            <w:pPr>
              <w:spacing w:line="500" w:lineRule="exact"/>
              <w:ind w:firstLine="561"/>
              <w:jc w:val="left"/>
              <w:rPr>
                <w:rFonts w:hint="eastAsia" w:ascii="宋体" w:hAnsi="宋体" w:cs="宋体"/>
                <w:color w:val="auto"/>
                <w:sz w:val="24"/>
                <w:highlight w:val="none"/>
              </w:rPr>
            </w:pPr>
            <w:r>
              <w:rPr>
                <w:rFonts w:hint="eastAsia" w:ascii="宋体" w:hAnsi="宋体" w:cs="宋体"/>
                <w:color w:val="auto"/>
                <w:sz w:val="24"/>
                <w:highlight w:val="none"/>
              </w:rPr>
              <w:t>供应商（盖章）：</w:t>
            </w:r>
          </w:p>
          <w:p>
            <w:pPr>
              <w:spacing w:line="500" w:lineRule="exact"/>
              <w:ind w:firstLine="561"/>
              <w:jc w:val="left"/>
              <w:rPr>
                <w:rFonts w:hint="eastAsia" w:ascii="宋体" w:hAnsi="宋体" w:cs="宋体"/>
                <w:color w:val="auto"/>
                <w:sz w:val="24"/>
                <w:highlight w:val="none"/>
              </w:rPr>
            </w:pPr>
            <w:r>
              <w:rPr>
                <w:rFonts w:hint="eastAsia" w:ascii="宋体" w:hAnsi="宋体" w:cs="宋体"/>
                <w:color w:val="auto"/>
                <w:sz w:val="24"/>
                <w:highlight w:val="none"/>
              </w:rPr>
              <w:t>法定代表人（签字名盖章）：</w:t>
            </w:r>
          </w:p>
          <w:p>
            <w:pPr>
              <w:spacing w:line="520" w:lineRule="exact"/>
              <w:ind w:firstLine="560"/>
              <w:jc w:val="left"/>
              <w:rPr>
                <w:rFonts w:hint="eastAsia" w:ascii="宋体" w:hAnsi="宋体" w:cs="宋体"/>
                <w:color w:val="auto"/>
                <w:sz w:val="24"/>
                <w:highlight w:val="none"/>
              </w:rPr>
            </w:pPr>
            <w:r>
              <w:rPr>
                <w:rFonts w:hint="eastAsia" w:ascii="宋体" w:hAnsi="宋体" w:cs="宋体"/>
                <w:color w:val="auto"/>
                <w:sz w:val="24"/>
                <w:highlight w:val="none"/>
              </w:rPr>
              <w:t xml:space="preserve">                                             日期：   年  月  日</w:t>
            </w:r>
          </w:p>
        </w:tc>
      </w:tr>
    </w:tbl>
    <w:p>
      <w:pPr>
        <w:widowControl/>
        <w:jc w:val="left"/>
        <w:rPr>
          <w:rFonts w:hint="eastAsia" w:ascii="宋体" w:hAnsi="宋体"/>
          <w:color w:val="auto"/>
          <w:sz w:val="24"/>
          <w:szCs w:val="20"/>
          <w:highlight w:val="none"/>
        </w:rPr>
      </w:pPr>
    </w:p>
    <w:p>
      <w:pPr>
        <w:widowControl/>
        <w:jc w:val="left"/>
        <w:rPr>
          <w:rFonts w:hint="eastAsia" w:ascii="宋体" w:hAnsi="宋体"/>
          <w:color w:val="auto"/>
          <w:sz w:val="24"/>
          <w:szCs w:val="20"/>
          <w:highlight w:val="none"/>
        </w:rPr>
      </w:pPr>
      <w:r>
        <w:rPr>
          <w:rFonts w:hint="eastAsia" w:ascii="宋体" w:hAnsi="宋体"/>
          <w:color w:val="auto"/>
          <w:sz w:val="24"/>
          <w:szCs w:val="20"/>
          <w:highlight w:val="none"/>
        </w:rPr>
        <w:br w:type="page" w:clear="all"/>
      </w:r>
      <w:r>
        <w:rPr>
          <w:rFonts w:hint="eastAsia" w:ascii="宋体" w:hAnsi="宋体"/>
          <w:color w:val="auto"/>
          <w:sz w:val="24"/>
          <w:szCs w:val="20"/>
          <w:highlight w:val="none"/>
        </w:rPr>
        <w:t>5</w:t>
      </w:r>
      <w:r>
        <w:rPr>
          <w:rFonts w:ascii="宋体" w:hAnsi="宋体"/>
          <w:color w:val="auto"/>
          <w:sz w:val="24"/>
          <w:szCs w:val="20"/>
          <w:highlight w:val="none"/>
        </w:rPr>
        <w:t xml:space="preserve">  开标一览表</w:t>
      </w:r>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p>
    <w:p>
      <w:pPr>
        <w:spacing w:line="360" w:lineRule="exact"/>
        <w:jc w:val="center"/>
        <w:rPr>
          <w:rFonts w:hint="eastAsia" w:ascii="宋体" w:hAnsi="宋体"/>
          <w:b/>
          <w:color w:val="auto"/>
          <w:sz w:val="36"/>
          <w:szCs w:val="36"/>
          <w:highlight w:val="none"/>
        </w:rPr>
      </w:pPr>
      <w:bookmarkStart w:id="868" w:name="_Toc305158826"/>
      <w:bookmarkStart w:id="869" w:name="_Toc164608672"/>
      <w:bookmarkStart w:id="870" w:name="_Toc265228396"/>
      <w:bookmarkStart w:id="871" w:name="_Toc305158900"/>
      <w:bookmarkStart w:id="872" w:name="_Toc264969248"/>
      <w:bookmarkStart w:id="873" w:name="_Toc226965831"/>
      <w:bookmarkStart w:id="874" w:name="_Toc226309802"/>
      <w:bookmarkStart w:id="875" w:name="_Toc195842923"/>
      <w:bookmarkStart w:id="876" w:name="_Toc226965748"/>
      <w:bookmarkStart w:id="877" w:name="_Toc164608827"/>
      <w:bookmarkStart w:id="878" w:name="_Toc226337254"/>
      <w:r>
        <w:rPr>
          <w:rFonts w:hint="eastAsia" w:ascii="宋体" w:hAnsi="宋体"/>
          <w:b/>
          <w:color w:val="auto"/>
          <w:sz w:val="36"/>
          <w:szCs w:val="36"/>
          <w:highlight w:val="none"/>
        </w:rPr>
        <w:t>开标一览表</w:t>
      </w:r>
      <w:bookmarkEnd w:id="868"/>
      <w:bookmarkEnd w:id="869"/>
      <w:bookmarkEnd w:id="870"/>
      <w:bookmarkEnd w:id="871"/>
      <w:bookmarkEnd w:id="872"/>
      <w:bookmarkEnd w:id="873"/>
      <w:bookmarkEnd w:id="874"/>
      <w:bookmarkEnd w:id="875"/>
      <w:bookmarkEnd w:id="876"/>
      <w:bookmarkEnd w:id="877"/>
      <w:bookmarkEnd w:id="878"/>
    </w:p>
    <w:p>
      <w:pPr>
        <w:tabs>
          <w:tab w:val="left" w:pos="1800"/>
          <w:tab w:val="left" w:pos="5580"/>
        </w:tabs>
        <w:spacing w:line="360" w:lineRule="auto"/>
        <w:jc w:val="left"/>
        <w:rPr>
          <w:rFonts w:hint="eastAsia" w:ascii="宋体" w:hAnsi="宋体"/>
          <w:i/>
          <w:color w:val="auto"/>
          <w:sz w:val="24"/>
          <w:highlight w:val="none"/>
        </w:rPr>
      </w:pPr>
    </w:p>
    <w:p>
      <w:pPr>
        <w:tabs>
          <w:tab w:val="left" w:pos="1800"/>
          <w:tab w:val="left" w:pos="5580"/>
        </w:tabs>
        <w:spacing w:line="360" w:lineRule="auto"/>
        <w:ind w:firstLine="240"/>
        <w:jc w:val="left"/>
        <w:rPr>
          <w:rFonts w:hint="eastAsia" w:ascii="宋体" w:hAnsi="宋体"/>
          <w:color w:val="auto"/>
          <w:sz w:val="24"/>
          <w:highlight w:val="none"/>
          <w:u w:val="single"/>
        </w:rPr>
      </w:pPr>
      <w:r>
        <w:rPr>
          <w:rFonts w:ascii="宋体" w:hAnsi="宋体"/>
          <w:color w:val="auto"/>
          <w:sz w:val="24"/>
          <w:highlight w:val="none"/>
        </w:rPr>
        <w:t>项目编号/包号：_____________________     项目名称：____________</w:t>
      </w:r>
    </w:p>
    <w:tbl>
      <w:tblPr>
        <w:tblStyle w:val="33"/>
        <w:tblW w:w="490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578"/>
        <w:gridCol w:w="2222"/>
        <w:gridCol w:w="2791"/>
        <w:gridCol w:w="332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31" w:hRule="atLeast"/>
          <w:jc w:val="center"/>
        </w:trPr>
        <w:tc>
          <w:tcPr>
            <w:tcW w:w="577" w:type="dxa"/>
            <w:vMerge w:val="restart"/>
            <w:vAlign w:val="center"/>
          </w:tcPr>
          <w:p>
            <w:pPr>
              <w:tabs>
                <w:tab w:val="left" w:pos="5580"/>
              </w:tabs>
              <w:jc w:val="center"/>
              <w:rPr>
                <w:b/>
                <w:color w:val="auto"/>
                <w:sz w:val="24"/>
                <w:highlight w:val="none"/>
              </w:rPr>
            </w:pPr>
            <w:r>
              <w:rPr>
                <w:rFonts w:hint="eastAsia"/>
                <w:b/>
                <w:color w:val="auto"/>
                <w:sz w:val="24"/>
                <w:highlight w:val="none"/>
              </w:rPr>
              <w:t>序号</w:t>
            </w:r>
          </w:p>
        </w:tc>
        <w:tc>
          <w:tcPr>
            <w:tcW w:w="2220" w:type="dxa"/>
            <w:vMerge w:val="restart"/>
            <w:vAlign w:val="center"/>
          </w:tcPr>
          <w:p>
            <w:pPr>
              <w:tabs>
                <w:tab w:val="left" w:pos="5580"/>
              </w:tabs>
              <w:jc w:val="center"/>
              <w:rPr>
                <w:b/>
                <w:color w:val="auto"/>
                <w:sz w:val="24"/>
                <w:highlight w:val="none"/>
              </w:rPr>
            </w:pPr>
            <w:r>
              <w:rPr>
                <w:rFonts w:ascii="宋体" w:hAnsi="宋体"/>
                <w:b/>
                <w:color w:val="auto"/>
                <w:sz w:val="24"/>
                <w:highlight w:val="none"/>
              </w:rPr>
              <w:t>投标人名称</w:t>
            </w:r>
          </w:p>
        </w:tc>
        <w:tc>
          <w:tcPr>
            <w:tcW w:w="6105" w:type="dxa"/>
            <w:gridSpan w:val="2"/>
            <w:vAlign w:val="center"/>
          </w:tcPr>
          <w:p>
            <w:pPr>
              <w:tabs>
                <w:tab w:val="left" w:pos="5580"/>
              </w:tabs>
              <w:jc w:val="center"/>
              <w:rPr>
                <w:b/>
                <w:color w:val="auto"/>
                <w:sz w:val="24"/>
                <w:highlight w:val="none"/>
              </w:rPr>
            </w:pPr>
            <w:r>
              <w:rPr>
                <w:rFonts w:hint="eastAsia"/>
                <w:b/>
                <w:color w:val="auto"/>
                <w:sz w:val="24"/>
                <w:highlight w:val="none"/>
              </w:rPr>
              <w:t>报价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4" w:hRule="atLeast"/>
          <w:jc w:val="center"/>
        </w:trPr>
        <w:tc>
          <w:tcPr>
            <w:tcW w:w="577" w:type="dxa"/>
            <w:vMerge w:val="continue"/>
            <w:vAlign w:val="center"/>
          </w:tcPr>
          <w:p>
            <w:pPr>
              <w:widowControl/>
              <w:jc w:val="left"/>
              <w:rPr>
                <w:b/>
                <w:color w:val="auto"/>
                <w:sz w:val="24"/>
                <w:highlight w:val="none"/>
              </w:rPr>
            </w:pPr>
          </w:p>
        </w:tc>
        <w:tc>
          <w:tcPr>
            <w:tcW w:w="2220" w:type="dxa"/>
            <w:vMerge w:val="continue"/>
            <w:vAlign w:val="center"/>
          </w:tcPr>
          <w:p>
            <w:pPr>
              <w:widowControl/>
              <w:jc w:val="left"/>
              <w:rPr>
                <w:b/>
                <w:color w:val="auto"/>
                <w:sz w:val="24"/>
                <w:highlight w:val="none"/>
              </w:rPr>
            </w:pPr>
          </w:p>
        </w:tc>
        <w:tc>
          <w:tcPr>
            <w:tcW w:w="2788" w:type="dxa"/>
            <w:vAlign w:val="center"/>
          </w:tcPr>
          <w:p>
            <w:pPr>
              <w:tabs>
                <w:tab w:val="left" w:pos="5580"/>
              </w:tabs>
              <w:jc w:val="center"/>
              <w:rPr>
                <w:b/>
                <w:color w:val="auto"/>
                <w:sz w:val="24"/>
                <w:highlight w:val="none"/>
              </w:rPr>
            </w:pPr>
            <w:r>
              <w:rPr>
                <w:rFonts w:hint="eastAsia"/>
                <w:b/>
                <w:color w:val="auto"/>
                <w:sz w:val="24"/>
                <w:highlight w:val="none"/>
              </w:rPr>
              <w:t>大写</w:t>
            </w:r>
          </w:p>
        </w:tc>
        <w:tc>
          <w:tcPr>
            <w:tcW w:w="3317" w:type="dxa"/>
            <w:vAlign w:val="center"/>
          </w:tcPr>
          <w:p>
            <w:pPr>
              <w:tabs>
                <w:tab w:val="left" w:pos="5580"/>
              </w:tabs>
              <w:jc w:val="center"/>
              <w:rPr>
                <w:b/>
                <w:color w:val="auto"/>
                <w:sz w:val="24"/>
                <w:highlight w:val="none"/>
              </w:rPr>
            </w:pPr>
            <w:r>
              <w:rPr>
                <w:rFonts w:hint="eastAsia"/>
                <w:b/>
                <w:color w:val="auto"/>
                <w:sz w:val="24"/>
                <w:highlight w:val="none"/>
              </w:rPr>
              <w:t>小写</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976" w:hRule="atLeast"/>
          <w:jc w:val="center"/>
        </w:trPr>
        <w:tc>
          <w:tcPr>
            <w:tcW w:w="577" w:type="dxa"/>
            <w:vAlign w:val="center"/>
          </w:tcPr>
          <w:p>
            <w:pPr>
              <w:tabs>
                <w:tab w:val="left" w:pos="5580"/>
              </w:tabs>
              <w:jc w:val="center"/>
              <w:rPr>
                <w:color w:val="auto"/>
                <w:sz w:val="24"/>
                <w:highlight w:val="none"/>
              </w:rPr>
            </w:pPr>
          </w:p>
        </w:tc>
        <w:tc>
          <w:tcPr>
            <w:tcW w:w="2220" w:type="dxa"/>
            <w:vAlign w:val="center"/>
          </w:tcPr>
          <w:p>
            <w:pPr>
              <w:tabs>
                <w:tab w:val="left" w:pos="5580"/>
              </w:tabs>
              <w:jc w:val="center"/>
              <w:rPr>
                <w:color w:val="auto"/>
                <w:sz w:val="24"/>
                <w:highlight w:val="none"/>
              </w:rPr>
            </w:pPr>
          </w:p>
        </w:tc>
        <w:tc>
          <w:tcPr>
            <w:tcW w:w="2788" w:type="dxa"/>
            <w:vAlign w:val="center"/>
          </w:tcPr>
          <w:p>
            <w:pPr>
              <w:tabs>
                <w:tab w:val="left" w:pos="5580"/>
              </w:tabs>
              <w:ind w:firstLine="240"/>
              <w:rPr>
                <w:color w:val="auto"/>
                <w:sz w:val="24"/>
                <w:highlight w:val="none"/>
              </w:rPr>
            </w:pPr>
            <w:r>
              <w:rPr>
                <w:rFonts w:hint="eastAsia"/>
                <w:color w:val="auto"/>
                <w:sz w:val="24"/>
                <w:highlight w:val="none"/>
                <w:u w:val="single"/>
              </w:rPr>
              <w:t xml:space="preserve">           </w:t>
            </w:r>
            <w:r>
              <w:rPr>
                <w:rFonts w:hint="eastAsia"/>
                <w:color w:val="auto"/>
                <w:sz w:val="24"/>
                <w:highlight w:val="none"/>
              </w:rPr>
              <w:t>元/3年</w:t>
            </w:r>
          </w:p>
        </w:tc>
        <w:tc>
          <w:tcPr>
            <w:tcW w:w="3317" w:type="dxa"/>
            <w:vAlign w:val="center"/>
          </w:tcPr>
          <w:p>
            <w:pPr>
              <w:tabs>
                <w:tab w:val="left" w:pos="5580"/>
              </w:tabs>
              <w:jc w:val="center"/>
              <w:rPr>
                <w:color w:val="auto"/>
                <w:sz w:val="24"/>
                <w:highlight w:val="none"/>
              </w:rPr>
            </w:pPr>
            <w:r>
              <w:rPr>
                <w:rFonts w:hint="eastAsia"/>
                <w:color w:val="auto"/>
                <w:sz w:val="24"/>
                <w:highlight w:val="none"/>
                <w:u w:val="single"/>
              </w:rPr>
              <w:t xml:space="preserve">          </w:t>
            </w:r>
            <w:r>
              <w:rPr>
                <w:rFonts w:hint="eastAsia"/>
                <w:color w:val="auto"/>
                <w:sz w:val="24"/>
                <w:highlight w:val="none"/>
              </w:rPr>
              <w:t>元/3年</w:t>
            </w:r>
          </w:p>
        </w:tc>
      </w:tr>
    </w:tbl>
    <w:p>
      <w:pPr>
        <w:jc w:val="left"/>
        <w:rPr>
          <w:rFonts w:hint="eastAsia" w:ascii="宋体" w:hAnsi="宋体"/>
          <w:color w:val="auto"/>
          <w:sz w:val="24"/>
          <w:highlight w:val="none"/>
        </w:rPr>
      </w:pPr>
    </w:p>
    <w:p>
      <w:pPr>
        <w:jc w:val="left"/>
        <w:rPr>
          <w:rFonts w:hint="eastAsia" w:ascii="宋体" w:hAnsi="宋体"/>
          <w:color w:val="auto"/>
          <w:sz w:val="24"/>
          <w:szCs w:val="20"/>
          <w:highlight w:val="none"/>
        </w:rPr>
      </w:pPr>
      <w:r>
        <w:rPr>
          <w:rFonts w:ascii="宋体" w:hAnsi="宋体"/>
          <w:color w:val="auto"/>
          <w:sz w:val="24"/>
          <w:highlight w:val="none"/>
        </w:rPr>
        <w:t>注：1</w:t>
      </w:r>
      <w:r>
        <w:rPr>
          <w:rFonts w:ascii="宋体" w:hAnsi="宋体"/>
          <w:color w:val="auto"/>
          <w:sz w:val="24"/>
          <w:szCs w:val="20"/>
          <w:highlight w:val="none"/>
        </w:rPr>
        <w:t>.此表中的投标报价应和《投标分项报价表》中的总价相一致。</w:t>
      </w:r>
    </w:p>
    <w:p>
      <w:pPr>
        <w:spacing w:before="25" w:after="25" w:line="360" w:lineRule="auto"/>
        <w:rPr>
          <w:rFonts w:hint="eastAsia" w:ascii="宋体" w:hAnsi="宋体"/>
          <w:color w:val="auto"/>
          <w:sz w:val="24"/>
          <w:highlight w:val="none"/>
          <w:lang w:val="zh-CN"/>
        </w:rPr>
      </w:pPr>
    </w:p>
    <w:p>
      <w:pPr>
        <w:spacing w:before="25" w:after="25" w:line="360" w:lineRule="auto"/>
        <w:rPr>
          <w:rFonts w:hint="eastAsia" w:ascii="宋体" w:hAnsi="宋体"/>
          <w:color w:val="auto"/>
          <w:sz w:val="24"/>
          <w:highlight w:val="none"/>
          <w:lang w:val="zh-CN"/>
        </w:rPr>
      </w:pPr>
      <w:r>
        <w:rPr>
          <w:rFonts w:ascii="宋体" w:hAnsi="宋体"/>
          <w:color w:val="auto"/>
          <w:sz w:val="24"/>
          <w:highlight w:val="none"/>
          <w:lang w:val="zh-CN"/>
        </w:rPr>
        <w:t xml:space="preserve">                         </w:t>
      </w:r>
    </w:p>
    <w:p>
      <w:pPr>
        <w:spacing w:before="25" w:after="25" w:line="360" w:lineRule="auto"/>
        <w:rPr>
          <w:rFonts w:hint="eastAsia" w:ascii="宋体" w:hAnsi="宋体"/>
          <w:color w:val="auto"/>
          <w:sz w:val="24"/>
          <w:highlight w:val="none"/>
          <w:lang w:val="zh-CN"/>
        </w:rPr>
      </w:pPr>
      <w:r>
        <w:rPr>
          <w:rFonts w:ascii="宋体" w:hAnsi="宋体"/>
          <w:color w:val="auto"/>
          <w:sz w:val="24"/>
          <w:highlight w:val="none"/>
        </w:rPr>
        <w:t>投标人名称（加盖公章）</w:t>
      </w:r>
      <w:r>
        <w:rPr>
          <w:rFonts w:ascii="宋体" w:hAnsi="宋体"/>
          <w:color w:val="auto"/>
          <w:sz w:val="24"/>
          <w:highlight w:val="none"/>
          <w:lang w:val="zh-CN"/>
        </w:rPr>
        <w:t>：____________</w:t>
      </w:r>
    </w:p>
    <w:p>
      <w:pPr>
        <w:spacing w:before="25" w:after="25" w:line="360" w:lineRule="auto"/>
        <w:rPr>
          <w:rFonts w:hint="eastAsia" w:ascii="宋体" w:hAnsi="宋体"/>
          <w:color w:val="auto"/>
          <w:sz w:val="24"/>
          <w:highlight w:val="none"/>
          <w:lang w:val="zh-CN"/>
        </w:rPr>
      </w:pPr>
      <w:r>
        <w:rPr>
          <w:rFonts w:ascii="宋体" w:hAnsi="宋体"/>
          <w:color w:val="auto"/>
          <w:sz w:val="24"/>
          <w:szCs w:val="20"/>
          <w:highlight w:val="none"/>
        </w:rPr>
        <w:t xml:space="preserve">日期：___________年______月______日   </w:t>
      </w:r>
    </w:p>
    <w:p>
      <w:pPr>
        <w:spacing w:line="312" w:lineRule="auto"/>
        <w:jc w:val="left"/>
        <w:rPr>
          <w:rFonts w:hint="eastAsia" w:ascii="宋体" w:hAnsi="宋体" w:cs="宋体"/>
          <w:bCs/>
          <w:color w:val="auto"/>
          <w:sz w:val="24"/>
          <w:highlight w:val="none"/>
        </w:rPr>
      </w:pPr>
      <w:bookmarkStart w:id="879" w:name="_Toc142311060"/>
      <w:bookmarkStart w:id="880" w:name="_Toc265228397"/>
      <w:bookmarkStart w:id="881" w:name="_Toc127151558"/>
      <w:bookmarkStart w:id="882" w:name="_Toc195842924"/>
      <w:bookmarkStart w:id="883" w:name="_Toc226965749"/>
      <w:bookmarkStart w:id="884" w:name="_Toc226309803"/>
      <w:bookmarkStart w:id="885" w:name="_Toc264969249"/>
      <w:bookmarkStart w:id="886" w:name="_Toc226965832"/>
      <w:bookmarkStart w:id="887" w:name="_Toc150480796"/>
      <w:bookmarkStart w:id="888" w:name="_Toc226337255"/>
      <w:bookmarkStart w:id="889" w:name="_Toc305158827"/>
      <w:bookmarkStart w:id="890" w:name="_Toc305158901"/>
      <w:bookmarkStart w:id="891" w:name="_Toc150774763"/>
      <w:r>
        <w:rPr>
          <w:rFonts w:ascii="宋体" w:hAnsi="宋体"/>
          <w:color w:val="auto"/>
          <w:sz w:val="24"/>
          <w:szCs w:val="20"/>
          <w:highlight w:val="none"/>
        </w:rPr>
        <w:br w:type="page" w:clear="all"/>
      </w:r>
      <w:r>
        <w:rPr>
          <w:rFonts w:hint="eastAsia" w:ascii="宋体" w:hAnsi="宋体"/>
          <w:color w:val="auto"/>
          <w:sz w:val="24"/>
          <w:szCs w:val="20"/>
          <w:highlight w:val="none"/>
        </w:rPr>
        <w:t>6</w:t>
      </w:r>
      <w:r>
        <w:rPr>
          <w:rFonts w:ascii="宋体" w:hAnsi="宋体"/>
          <w:color w:val="auto"/>
          <w:sz w:val="24"/>
          <w:szCs w:val="20"/>
          <w:highlight w:val="none"/>
        </w:rPr>
        <w:t xml:space="preserve">  </w:t>
      </w:r>
      <w:bookmarkEnd w:id="879"/>
      <w:bookmarkEnd w:id="880"/>
      <w:bookmarkEnd w:id="881"/>
      <w:bookmarkEnd w:id="882"/>
      <w:bookmarkEnd w:id="883"/>
      <w:bookmarkEnd w:id="884"/>
      <w:bookmarkEnd w:id="885"/>
      <w:bookmarkEnd w:id="886"/>
      <w:bookmarkEnd w:id="887"/>
      <w:bookmarkEnd w:id="888"/>
      <w:bookmarkEnd w:id="889"/>
      <w:bookmarkEnd w:id="890"/>
      <w:bookmarkEnd w:id="891"/>
      <w:bookmarkStart w:id="892" w:name="_Toc265228400"/>
      <w:bookmarkStart w:id="893" w:name="_Toc226337258"/>
      <w:bookmarkStart w:id="894" w:name="_Toc127151562"/>
      <w:bookmarkStart w:id="895" w:name="_Toc150480798"/>
      <w:bookmarkStart w:id="896" w:name="_Toc150774765"/>
      <w:bookmarkStart w:id="897" w:name="_Toc264969252"/>
      <w:bookmarkStart w:id="898" w:name="_Toc195842927"/>
      <w:bookmarkStart w:id="899" w:name="_Toc226965835"/>
      <w:bookmarkStart w:id="900" w:name="_Toc305158904"/>
      <w:bookmarkStart w:id="901" w:name="_Toc305158830"/>
      <w:bookmarkStart w:id="902" w:name="_Toc142311062"/>
      <w:bookmarkStart w:id="903" w:name="_Toc226965752"/>
      <w:bookmarkStart w:id="904" w:name="_Toc226309806"/>
      <w:bookmarkStart w:id="905" w:name="_Toc305158829"/>
      <w:bookmarkStart w:id="906" w:name="_Toc264969251"/>
      <w:bookmarkStart w:id="907" w:name="_Toc127151561"/>
      <w:bookmarkStart w:id="908" w:name="_Toc195842926"/>
      <w:bookmarkStart w:id="909" w:name="_Toc150774764"/>
      <w:bookmarkStart w:id="910" w:name="_Toc265228399"/>
      <w:bookmarkStart w:id="911" w:name="_Toc226337257"/>
      <w:bookmarkStart w:id="912" w:name="_Toc226965834"/>
      <w:bookmarkStart w:id="913" w:name="_Toc226309805"/>
      <w:bookmarkStart w:id="914" w:name="_Toc142311061"/>
      <w:bookmarkStart w:id="915" w:name="_Toc226965751"/>
      <w:bookmarkStart w:id="916" w:name="_Toc305158903"/>
      <w:bookmarkStart w:id="917" w:name="_Toc150480797"/>
      <w:r>
        <w:rPr>
          <w:rFonts w:hint="eastAsia" w:ascii="宋体" w:hAnsi="宋体" w:cs="宋体"/>
          <w:bCs/>
          <w:color w:val="auto"/>
          <w:sz w:val="24"/>
          <w:highlight w:val="none"/>
        </w:rPr>
        <w:t>投标分项报价表（实质性格式）</w:t>
      </w:r>
    </w:p>
    <w:p>
      <w:pPr>
        <w:jc w:val="center"/>
        <w:rPr>
          <w:b/>
          <w:color w:val="auto"/>
          <w:sz w:val="28"/>
          <w:szCs w:val="28"/>
          <w:highlight w:val="none"/>
        </w:rPr>
      </w:pPr>
      <w:bookmarkStart w:id="918" w:name="_Toc25130"/>
      <w:bookmarkStart w:id="919" w:name="_Toc22479"/>
      <w:bookmarkStart w:id="920" w:name="_Toc29062"/>
      <w:bookmarkStart w:id="921" w:name="_Toc23177"/>
      <w:r>
        <w:rPr>
          <w:rFonts w:hint="eastAsia"/>
          <w:b/>
          <w:color w:val="auto"/>
          <w:sz w:val="28"/>
          <w:szCs w:val="28"/>
          <w:highlight w:val="none"/>
        </w:rPr>
        <w:t>投标分项报价表</w:t>
      </w:r>
    </w:p>
    <w:p>
      <w:pPr>
        <w:tabs>
          <w:tab w:val="left" w:pos="1800"/>
          <w:tab w:val="left" w:pos="5580"/>
        </w:tabs>
        <w:rPr>
          <w:color w:val="auto"/>
          <w:sz w:val="24"/>
          <w:highlight w:val="none"/>
        </w:rPr>
      </w:pPr>
    </w:p>
    <w:p>
      <w:pPr>
        <w:tabs>
          <w:tab w:val="left" w:pos="1800"/>
          <w:tab w:val="left" w:pos="5580"/>
        </w:tabs>
        <w:rPr>
          <w:color w:val="auto"/>
          <w:sz w:val="24"/>
          <w:highlight w:val="none"/>
        </w:rPr>
      </w:pPr>
      <w:r>
        <w:rPr>
          <w:color w:val="auto"/>
          <w:sz w:val="24"/>
          <w:highlight w:val="none"/>
        </w:rPr>
        <w:t xml:space="preserve">项目编号/包号：___________ </w:t>
      </w:r>
      <w:r>
        <w:rPr>
          <w:rFonts w:hint="eastAsia"/>
          <w:color w:val="auto"/>
          <w:sz w:val="24"/>
          <w:highlight w:val="none"/>
        </w:rPr>
        <w:t xml:space="preserve">   </w:t>
      </w:r>
      <w:r>
        <w:rPr>
          <w:color w:val="auto"/>
          <w:sz w:val="24"/>
          <w:highlight w:val="none"/>
        </w:rPr>
        <w:t>项目名称：___________</w:t>
      </w:r>
      <w:r>
        <w:rPr>
          <w:rFonts w:hint="eastAsia"/>
          <w:color w:val="auto"/>
          <w:sz w:val="24"/>
          <w:highlight w:val="none"/>
        </w:rPr>
        <w:t xml:space="preserve">       </w:t>
      </w:r>
      <w:r>
        <w:rPr>
          <w:color w:val="auto"/>
          <w:sz w:val="24"/>
          <w:highlight w:val="none"/>
        </w:rPr>
        <w:t>报价单位：人民币元</w:t>
      </w:r>
    </w:p>
    <w:p>
      <w:pPr>
        <w:tabs>
          <w:tab w:val="left" w:pos="1800"/>
          <w:tab w:val="left" w:pos="5580"/>
        </w:tabs>
        <w:rPr>
          <w:color w:val="auto"/>
          <w:sz w:val="24"/>
          <w:highlight w:val="none"/>
        </w:rPr>
      </w:pPr>
    </w:p>
    <w:tbl>
      <w:tblPr>
        <w:tblStyle w:val="33"/>
        <w:tblW w:w="839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51"/>
        <w:gridCol w:w="890"/>
        <w:gridCol w:w="1116"/>
        <w:gridCol w:w="1079"/>
        <w:gridCol w:w="54"/>
        <w:gridCol w:w="8"/>
        <w:gridCol w:w="1125"/>
        <w:gridCol w:w="334"/>
        <w:gridCol w:w="199"/>
        <w:gridCol w:w="214"/>
        <w:gridCol w:w="701"/>
        <w:gridCol w:w="1112"/>
        <w:gridCol w:w="70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1" w:hRule="atLeast"/>
          <w:jc w:val="center"/>
        </w:trPr>
        <w:tc>
          <w:tcPr>
            <w:tcW w:w="851" w:type="dxa"/>
            <w:tcBorders>
              <w:top w:val="single" w:color="000000" w:sz="4" w:space="0"/>
              <w:left w:val="single" w:color="000000" w:sz="4" w:space="0"/>
              <w:bottom w:val="single" w:color="000000" w:sz="4" w:space="0"/>
              <w:right w:val="single" w:color="000000" w:sz="4" w:space="0"/>
            </w:tcBorders>
            <w:vAlign w:val="center"/>
          </w:tcPr>
          <w:p>
            <w:pPr>
              <w:rPr>
                <w:rFonts w:hint="eastAsia" w:ascii="宋体" w:hAnsi="宋体"/>
                <w:b/>
                <w:color w:val="auto"/>
                <w:szCs w:val="21"/>
                <w:highlight w:val="none"/>
              </w:rPr>
            </w:pPr>
            <w:r>
              <w:rPr>
                <w:rFonts w:hint="eastAsia" w:ascii="宋体" w:hAnsi="宋体"/>
                <w:b/>
                <w:color w:val="auto"/>
                <w:szCs w:val="21"/>
                <w:highlight w:val="none"/>
              </w:rPr>
              <w:t>项目</w:t>
            </w:r>
          </w:p>
        </w:tc>
        <w:tc>
          <w:tcPr>
            <w:tcW w:w="2006" w:type="dxa"/>
            <w:gridSpan w:val="2"/>
            <w:tcBorders>
              <w:top w:val="single" w:color="000000" w:sz="4" w:space="0"/>
              <w:left w:val="single" w:color="000000" w:sz="4" w:space="0"/>
              <w:bottom w:val="single" w:color="000000" w:sz="4" w:space="0"/>
              <w:right w:val="single" w:color="000000" w:sz="4" w:space="0"/>
            </w:tcBorders>
            <w:vAlign w:val="center"/>
          </w:tcPr>
          <w:p>
            <w:pPr>
              <w:ind w:firstLine="422"/>
              <w:jc w:val="center"/>
              <w:rPr>
                <w:rFonts w:hint="eastAsia" w:ascii="宋体" w:hAnsi="宋体"/>
                <w:b/>
                <w:color w:val="auto"/>
                <w:szCs w:val="21"/>
                <w:highlight w:val="none"/>
              </w:rPr>
            </w:pPr>
            <w:r>
              <w:rPr>
                <w:rFonts w:hint="eastAsia" w:ascii="宋体" w:hAnsi="宋体"/>
                <w:b/>
                <w:color w:val="auto"/>
                <w:szCs w:val="21"/>
                <w:highlight w:val="none"/>
              </w:rPr>
              <w:t>分项</w:t>
            </w:r>
          </w:p>
        </w:tc>
        <w:tc>
          <w:tcPr>
            <w:tcW w:w="4826" w:type="dxa"/>
            <w:gridSpan w:val="9"/>
            <w:tcBorders>
              <w:top w:val="single" w:color="000000" w:sz="4" w:space="0"/>
              <w:left w:val="single" w:color="000000" w:sz="4" w:space="0"/>
              <w:bottom w:val="single" w:color="000000" w:sz="4" w:space="0"/>
              <w:right w:val="single" w:color="000000" w:sz="4" w:space="0"/>
            </w:tcBorders>
            <w:vAlign w:val="center"/>
          </w:tcPr>
          <w:p>
            <w:pPr>
              <w:ind w:firstLine="422"/>
              <w:jc w:val="center"/>
              <w:rPr>
                <w:rFonts w:hint="eastAsia" w:ascii="宋体" w:hAnsi="宋体"/>
                <w:b/>
                <w:color w:val="auto"/>
                <w:szCs w:val="21"/>
                <w:highlight w:val="none"/>
              </w:rPr>
            </w:pPr>
            <w:r>
              <w:rPr>
                <w:rFonts w:hint="eastAsia" w:ascii="宋体" w:hAnsi="宋体"/>
                <w:b/>
                <w:color w:val="auto"/>
                <w:szCs w:val="21"/>
                <w:highlight w:val="none"/>
              </w:rPr>
              <w:t>计算</w:t>
            </w:r>
          </w:p>
        </w:tc>
        <w:tc>
          <w:tcPr>
            <w:tcW w:w="709"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b/>
                <w:color w:val="auto"/>
                <w:szCs w:val="21"/>
                <w:highlight w:val="none"/>
              </w:rPr>
            </w:pPr>
            <w:r>
              <w:rPr>
                <w:rFonts w:hint="eastAsia" w:ascii="宋体" w:hAnsi="宋体"/>
                <w:b/>
                <w:color w:val="auto"/>
                <w:szCs w:val="21"/>
                <w:highlight w:val="none"/>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58" w:hRule="atLeast"/>
          <w:jc w:val="center"/>
        </w:trPr>
        <w:tc>
          <w:tcPr>
            <w:tcW w:w="851" w:type="dxa"/>
            <w:vMerge w:val="restart"/>
            <w:tcBorders>
              <w:top w:val="single" w:color="000000" w:sz="4" w:space="0"/>
              <w:left w:val="single" w:color="000000" w:sz="4" w:space="0"/>
              <w:bottom w:val="single" w:color="000000" w:sz="4" w:space="0"/>
              <w:right w:val="single" w:color="000000" w:sz="4" w:space="0"/>
            </w:tcBorders>
            <w:vAlign w:val="center"/>
          </w:tcPr>
          <w:p>
            <w:pPr>
              <w:rPr>
                <w:rFonts w:hint="eastAsia" w:ascii="宋体" w:hAnsi="宋体"/>
                <w:b/>
                <w:color w:val="auto"/>
                <w:szCs w:val="21"/>
                <w:highlight w:val="none"/>
              </w:rPr>
            </w:pPr>
            <w:r>
              <w:rPr>
                <w:rFonts w:ascii="宋体" w:hAnsi="宋体"/>
                <w:b/>
                <w:color w:val="auto"/>
                <w:szCs w:val="21"/>
                <w:highlight w:val="none"/>
              </w:rPr>
              <w:t>(1)</w:t>
            </w:r>
            <w:r>
              <w:rPr>
                <w:rFonts w:hint="eastAsia" w:ascii="宋体" w:hAnsi="宋体"/>
                <w:b/>
                <w:color w:val="auto"/>
                <w:szCs w:val="21"/>
                <w:highlight w:val="none"/>
              </w:rPr>
              <w:t>人工费用</w:t>
            </w:r>
          </w:p>
        </w:tc>
        <w:tc>
          <w:tcPr>
            <w:tcW w:w="890" w:type="dxa"/>
            <w:vMerge w:val="restart"/>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b/>
                <w:color w:val="auto"/>
                <w:szCs w:val="21"/>
                <w:highlight w:val="none"/>
              </w:rPr>
            </w:pPr>
            <w:r>
              <w:rPr>
                <w:rFonts w:hint="eastAsia" w:ascii="宋体" w:hAnsi="宋体"/>
                <w:b/>
                <w:color w:val="auto"/>
                <w:szCs w:val="21"/>
                <w:highlight w:val="none"/>
              </w:rPr>
              <w:t>工资</w:t>
            </w:r>
          </w:p>
        </w:tc>
        <w:tc>
          <w:tcPr>
            <w:tcW w:w="1116"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color w:val="auto"/>
                <w:szCs w:val="21"/>
                <w:highlight w:val="none"/>
              </w:rPr>
            </w:pPr>
          </w:p>
        </w:tc>
        <w:tc>
          <w:tcPr>
            <w:tcW w:w="1141" w:type="dxa"/>
            <w:gridSpan w:val="3"/>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color w:val="auto"/>
                <w:szCs w:val="21"/>
                <w:highlight w:val="none"/>
              </w:rPr>
            </w:pPr>
            <w:r>
              <w:rPr>
                <w:rFonts w:hint="eastAsia" w:ascii="宋体" w:hAnsi="宋体"/>
                <w:color w:val="auto"/>
                <w:szCs w:val="21"/>
                <w:highlight w:val="none"/>
              </w:rPr>
              <w:t>月工资</w:t>
            </w:r>
          </w:p>
        </w:tc>
        <w:tc>
          <w:tcPr>
            <w:tcW w:w="1459" w:type="dxa"/>
            <w:gridSpan w:val="2"/>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color w:val="auto"/>
                <w:szCs w:val="21"/>
                <w:highlight w:val="none"/>
              </w:rPr>
            </w:pPr>
            <w:r>
              <w:rPr>
                <w:rFonts w:hint="eastAsia" w:ascii="宋体" w:hAnsi="宋体"/>
                <w:color w:val="auto"/>
                <w:szCs w:val="21"/>
                <w:highlight w:val="none"/>
              </w:rPr>
              <w:t>年工资</w:t>
            </w:r>
          </w:p>
        </w:tc>
        <w:tc>
          <w:tcPr>
            <w:tcW w:w="1114" w:type="dxa"/>
            <w:gridSpan w:val="3"/>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color w:val="auto"/>
                <w:szCs w:val="21"/>
                <w:highlight w:val="none"/>
              </w:rPr>
            </w:pPr>
            <w:r>
              <w:rPr>
                <w:rFonts w:hint="eastAsia" w:ascii="宋体" w:hAnsi="宋体"/>
                <w:color w:val="auto"/>
                <w:szCs w:val="21"/>
                <w:highlight w:val="none"/>
              </w:rPr>
              <w:t xml:space="preserve">人数 </w:t>
            </w:r>
          </w:p>
        </w:tc>
        <w:tc>
          <w:tcPr>
            <w:tcW w:w="1112"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color w:val="auto"/>
                <w:szCs w:val="21"/>
                <w:highlight w:val="none"/>
              </w:rPr>
            </w:pPr>
            <w:r>
              <w:rPr>
                <w:rFonts w:hint="eastAsia" w:ascii="宋体" w:hAnsi="宋体"/>
                <w:color w:val="auto"/>
                <w:szCs w:val="21"/>
                <w:highlight w:val="none"/>
              </w:rPr>
              <w:t>合计（元/年）</w:t>
            </w:r>
          </w:p>
        </w:tc>
        <w:tc>
          <w:tcPr>
            <w:tcW w:w="709"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color w:val="auto"/>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73" w:hRule="atLeast"/>
          <w:jc w:val="center"/>
        </w:trPr>
        <w:tc>
          <w:tcPr>
            <w:tcW w:w="851"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hint="eastAsia" w:ascii="宋体" w:hAnsi="宋体"/>
                <w:b/>
                <w:color w:val="auto"/>
                <w:szCs w:val="21"/>
                <w:highlight w:val="none"/>
              </w:rPr>
            </w:pPr>
          </w:p>
        </w:tc>
        <w:tc>
          <w:tcPr>
            <w:tcW w:w="890"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hint="eastAsia" w:ascii="宋体" w:hAnsi="宋体"/>
                <w:b/>
                <w:color w:val="auto"/>
                <w:szCs w:val="21"/>
                <w:highlight w:val="none"/>
              </w:rPr>
            </w:pPr>
          </w:p>
        </w:tc>
        <w:tc>
          <w:tcPr>
            <w:tcW w:w="1116"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color w:val="auto"/>
                <w:szCs w:val="21"/>
                <w:highlight w:val="none"/>
              </w:rPr>
            </w:pPr>
            <w:r>
              <w:rPr>
                <w:rFonts w:hint="eastAsia" w:ascii="宋体" w:hAnsi="宋体"/>
                <w:color w:val="auto"/>
                <w:szCs w:val="21"/>
                <w:highlight w:val="none"/>
              </w:rPr>
              <w:t>人均</w:t>
            </w:r>
          </w:p>
        </w:tc>
        <w:tc>
          <w:tcPr>
            <w:tcW w:w="1141" w:type="dxa"/>
            <w:gridSpan w:val="3"/>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color w:val="auto"/>
                <w:szCs w:val="21"/>
                <w:highlight w:val="none"/>
              </w:rPr>
            </w:pPr>
          </w:p>
        </w:tc>
        <w:tc>
          <w:tcPr>
            <w:tcW w:w="1459" w:type="dxa"/>
            <w:gridSpan w:val="2"/>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color w:val="auto"/>
                <w:szCs w:val="21"/>
                <w:highlight w:val="none"/>
              </w:rPr>
            </w:pPr>
          </w:p>
        </w:tc>
        <w:tc>
          <w:tcPr>
            <w:tcW w:w="1114" w:type="dxa"/>
            <w:gridSpan w:val="3"/>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color w:val="auto"/>
                <w:szCs w:val="21"/>
                <w:highlight w:val="none"/>
              </w:rPr>
            </w:pPr>
          </w:p>
        </w:tc>
        <w:tc>
          <w:tcPr>
            <w:tcW w:w="1112"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color w:val="auto"/>
                <w:szCs w:val="21"/>
                <w:highlight w:val="none"/>
              </w:rPr>
            </w:pPr>
          </w:p>
        </w:tc>
        <w:tc>
          <w:tcPr>
            <w:tcW w:w="709"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color w:val="auto"/>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62" w:hRule="atLeast"/>
          <w:jc w:val="center"/>
        </w:trPr>
        <w:tc>
          <w:tcPr>
            <w:tcW w:w="851"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hint="eastAsia" w:ascii="宋体" w:hAnsi="宋体"/>
                <w:b/>
                <w:color w:val="auto"/>
                <w:szCs w:val="21"/>
                <w:highlight w:val="none"/>
              </w:rPr>
            </w:pPr>
          </w:p>
        </w:tc>
        <w:tc>
          <w:tcPr>
            <w:tcW w:w="890"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hint="eastAsia" w:ascii="宋体" w:hAnsi="宋体"/>
                <w:b/>
                <w:color w:val="auto"/>
                <w:szCs w:val="21"/>
                <w:highlight w:val="none"/>
              </w:rPr>
            </w:pPr>
          </w:p>
        </w:tc>
        <w:tc>
          <w:tcPr>
            <w:tcW w:w="1116"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b/>
                <w:color w:val="auto"/>
                <w:szCs w:val="21"/>
                <w:highlight w:val="none"/>
              </w:rPr>
            </w:pPr>
            <w:r>
              <w:rPr>
                <w:rFonts w:hint="eastAsia" w:ascii="宋体" w:hAnsi="宋体"/>
                <w:b/>
                <w:color w:val="auto"/>
                <w:szCs w:val="21"/>
                <w:highlight w:val="none"/>
              </w:rPr>
              <w:t>小计</w:t>
            </w:r>
            <w:r>
              <w:rPr>
                <w:rFonts w:ascii="宋体" w:hAnsi="宋体"/>
                <w:b/>
                <w:color w:val="auto"/>
                <w:szCs w:val="21"/>
                <w:highlight w:val="none"/>
              </w:rPr>
              <w:t>1</w:t>
            </w:r>
          </w:p>
        </w:tc>
        <w:tc>
          <w:tcPr>
            <w:tcW w:w="4826" w:type="dxa"/>
            <w:gridSpan w:val="9"/>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color w:val="auto"/>
                <w:szCs w:val="21"/>
                <w:highlight w:val="none"/>
              </w:rPr>
            </w:pPr>
          </w:p>
        </w:tc>
        <w:tc>
          <w:tcPr>
            <w:tcW w:w="709"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color w:val="auto"/>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45" w:hRule="atLeast"/>
          <w:jc w:val="center"/>
        </w:trPr>
        <w:tc>
          <w:tcPr>
            <w:tcW w:w="851"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hint="eastAsia" w:ascii="宋体" w:hAnsi="宋体"/>
                <w:b/>
                <w:color w:val="auto"/>
                <w:szCs w:val="21"/>
                <w:highlight w:val="none"/>
              </w:rPr>
            </w:pPr>
          </w:p>
        </w:tc>
        <w:tc>
          <w:tcPr>
            <w:tcW w:w="890" w:type="dxa"/>
            <w:vMerge w:val="restart"/>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b/>
                <w:color w:val="auto"/>
                <w:szCs w:val="21"/>
                <w:highlight w:val="none"/>
              </w:rPr>
            </w:pPr>
            <w:r>
              <w:rPr>
                <w:rFonts w:hint="eastAsia" w:ascii="宋体" w:hAnsi="宋体"/>
                <w:b/>
                <w:color w:val="auto"/>
                <w:szCs w:val="21"/>
                <w:highlight w:val="none"/>
              </w:rPr>
              <w:t>社会保险费（企业部分）</w:t>
            </w:r>
          </w:p>
        </w:tc>
        <w:tc>
          <w:tcPr>
            <w:tcW w:w="1116"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color w:val="auto"/>
                <w:szCs w:val="21"/>
                <w:highlight w:val="none"/>
              </w:rPr>
            </w:pPr>
          </w:p>
        </w:tc>
        <w:tc>
          <w:tcPr>
            <w:tcW w:w="1133" w:type="dxa"/>
            <w:gridSpan w:val="2"/>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color w:val="auto"/>
                <w:szCs w:val="21"/>
                <w:highlight w:val="none"/>
              </w:rPr>
            </w:pPr>
            <w:r>
              <w:rPr>
                <w:rFonts w:hint="eastAsia" w:ascii="宋体" w:hAnsi="宋体"/>
                <w:color w:val="auto"/>
                <w:szCs w:val="21"/>
                <w:highlight w:val="none"/>
              </w:rPr>
              <w:t>月缴费基数</w:t>
            </w:r>
          </w:p>
        </w:tc>
        <w:tc>
          <w:tcPr>
            <w:tcW w:w="1133" w:type="dxa"/>
            <w:gridSpan w:val="2"/>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color w:val="auto"/>
                <w:szCs w:val="21"/>
                <w:highlight w:val="none"/>
              </w:rPr>
            </w:pPr>
            <w:r>
              <w:rPr>
                <w:rFonts w:hint="eastAsia" w:ascii="宋体" w:hAnsi="宋体"/>
                <w:color w:val="auto"/>
                <w:szCs w:val="21"/>
                <w:highlight w:val="none"/>
              </w:rPr>
              <w:t>月缴费比例</w:t>
            </w:r>
          </w:p>
        </w:tc>
        <w:tc>
          <w:tcPr>
            <w:tcW w:w="747" w:type="dxa"/>
            <w:gridSpan w:val="3"/>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color w:val="auto"/>
                <w:szCs w:val="21"/>
                <w:highlight w:val="none"/>
              </w:rPr>
            </w:pPr>
            <w:r>
              <w:rPr>
                <w:rFonts w:hint="eastAsia" w:ascii="宋体" w:hAnsi="宋体"/>
                <w:color w:val="auto"/>
                <w:szCs w:val="21"/>
                <w:highlight w:val="none"/>
              </w:rPr>
              <w:t>年缴费数</w:t>
            </w:r>
          </w:p>
        </w:tc>
        <w:tc>
          <w:tcPr>
            <w:tcW w:w="701"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color w:val="auto"/>
                <w:szCs w:val="21"/>
                <w:highlight w:val="none"/>
              </w:rPr>
            </w:pPr>
            <w:r>
              <w:rPr>
                <w:rFonts w:hint="eastAsia" w:ascii="宋体" w:hAnsi="宋体"/>
                <w:color w:val="auto"/>
                <w:szCs w:val="21"/>
                <w:highlight w:val="none"/>
              </w:rPr>
              <w:t>人数</w:t>
            </w:r>
          </w:p>
        </w:tc>
        <w:tc>
          <w:tcPr>
            <w:tcW w:w="1112"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color w:val="auto"/>
                <w:szCs w:val="21"/>
                <w:highlight w:val="none"/>
              </w:rPr>
            </w:pPr>
            <w:r>
              <w:rPr>
                <w:rFonts w:hint="eastAsia" w:ascii="宋体" w:hAnsi="宋体"/>
                <w:color w:val="auto"/>
                <w:szCs w:val="21"/>
                <w:highlight w:val="none"/>
              </w:rPr>
              <w:t>合计（元/ 年）</w:t>
            </w:r>
          </w:p>
        </w:tc>
        <w:tc>
          <w:tcPr>
            <w:tcW w:w="709"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color w:val="auto"/>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19" w:hRule="atLeast"/>
          <w:jc w:val="center"/>
        </w:trPr>
        <w:tc>
          <w:tcPr>
            <w:tcW w:w="851"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hint="eastAsia" w:ascii="宋体" w:hAnsi="宋体"/>
                <w:b/>
                <w:color w:val="auto"/>
                <w:szCs w:val="21"/>
                <w:highlight w:val="none"/>
              </w:rPr>
            </w:pPr>
          </w:p>
        </w:tc>
        <w:tc>
          <w:tcPr>
            <w:tcW w:w="890"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hint="eastAsia" w:ascii="宋体" w:hAnsi="宋体"/>
                <w:b/>
                <w:color w:val="auto"/>
                <w:szCs w:val="21"/>
                <w:highlight w:val="none"/>
              </w:rPr>
            </w:pPr>
          </w:p>
        </w:tc>
        <w:tc>
          <w:tcPr>
            <w:tcW w:w="1116"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color w:val="auto"/>
                <w:szCs w:val="21"/>
                <w:highlight w:val="none"/>
              </w:rPr>
            </w:pPr>
            <w:r>
              <w:rPr>
                <w:rFonts w:hint="eastAsia" w:ascii="宋体" w:hAnsi="宋体"/>
                <w:color w:val="auto"/>
                <w:szCs w:val="21"/>
                <w:highlight w:val="none"/>
              </w:rPr>
              <w:t>人均</w:t>
            </w:r>
          </w:p>
        </w:tc>
        <w:tc>
          <w:tcPr>
            <w:tcW w:w="1133" w:type="dxa"/>
            <w:gridSpan w:val="2"/>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color w:val="auto"/>
                <w:szCs w:val="21"/>
                <w:highlight w:val="none"/>
              </w:rPr>
            </w:pPr>
          </w:p>
        </w:tc>
        <w:tc>
          <w:tcPr>
            <w:tcW w:w="1133" w:type="dxa"/>
            <w:gridSpan w:val="2"/>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color w:val="auto"/>
                <w:szCs w:val="21"/>
                <w:highlight w:val="none"/>
              </w:rPr>
            </w:pPr>
          </w:p>
        </w:tc>
        <w:tc>
          <w:tcPr>
            <w:tcW w:w="747" w:type="dxa"/>
            <w:gridSpan w:val="3"/>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color w:val="auto"/>
                <w:szCs w:val="21"/>
                <w:highlight w:val="none"/>
              </w:rPr>
            </w:pPr>
          </w:p>
        </w:tc>
        <w:tc>
          <w:tcPr>
            <w:tcW w:w="701"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color w:val="auto"/>
                <w:szCs w:val="21"/>
                <w:highlight w:val="none"/>
              </w:rPr>
            </w:pPr>
          </w:p>
        </w:tc>
        <w:tc>
          <w:tcPr>
            <w:tcW w:w="1112"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color w:val="auto"/>
                <w:szCs w:val="21"/>
                <w:highlight w:val="none"/>
              </w:rPr>
            </w:pPr>
          </w:p>
        </w:tc>
        <w:tc>
          <w:tcPr>
            <w:tcW w:w="709"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color w:val="auto"/>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21" w:hRule="atLeast"/>
          <w:jc w:val="center"/>
        </w:trPr>
        <w:tc>
          <w:tcPr>
            <w:tcW w:w="851"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hint="eastAsia" w:ascii="宋体" w:hAnsi="宋体"/>
                <w:b/>
                <w:color w:val="auto"/>
                <w:szCs w:val="21"/>
                <w:highlight w:val="none"/>
              </w:rPr>
            </w:pPr>
          </w:p>
        </w:tc>
        <w:tc>
          <w:tcPr>
            <w:tcW w:w="890"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hint="eastAsia" w:ascii="宋体" w:hAnsi="宋体"/>
                <w:b/>
                <w:color w:val="auto"/>
                <w:szCs w:val="21"/>
                <w:highlight w:val="none"/>
              </w:rPr>
            </w:pPr>
          </w:p>
        </w:tc>
        <w:tc>
          <w:tcPr>
            <w:tcW w:w="1116"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b/>
                <w:color w:val="auto"/>
                <w:szCs w:val="21"/>
                <w:highlight w:val="none"/>
              </w:rPr>
            </w:pPr>
            <w:r>
              <w:rPr>
                <w:rFonts w:hint="eastAsia" w:ascii="宋体" w:hAnsi="宋体"/>
                <w:b/>
                <w:color w:val="auto"/>
                <w:szCs w:val="21"/>
                <w:highlight w:val="none"/>
              </w:rPr>
              <w:t>小计</w:t>
            </w:r>
            <w:r>
              <w:rPr>
                <w:rFonts w:ascii="宋体" w:hAnsi="宋体"/>
                <w:b/>
                <w:color w:val="auto"/>
                <w:szCs w:val="21"/>
                <w:highlight w:val="none"/>
              </w:rPr>
              <w:t>2</w:t>
            </w:r>
          </w:p>
        </w:tc>
        <w:tc>
          <w:tcPr>
            <w:tcW w:w="4826" w:type="dxa"/>
            <w:gridSpan w:val="9"/>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color w:val="auto"/>
                <w:szCs w:val="21"/>
                <w:highlight w:val="none"/>
              </w:rPr>
            </w:pPr>
          </w:p>
        </w:tc>
        <w:tc>
          <w:tcPr>
            <w:tcW w:w="709"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color w:val="auto"/>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20" w:hRule="atLeast"/>
          <w:jc w:val="center"/>
        </w:trPr>
        <w:tc>
          <w:tcPr>
            <w:tcW w:w="851"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hint="eastAsia" w:ascii="宋体" w:hAnsi="宋体"/>
                <w:b/>
                <w:color w:val="auto"/>
                <w:szCs w:val="21"/>
                <w:highlight w:val="none"/>
              </w:rPr>
            </w:pPr>
          </w:p>
        </w:tc>
        <w:tc>
          <w:tcPr>
            <w:tcW w:w="890" w:type="dxa"/>
            <w:vMerge w:val="restart"/>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b/>
                <w:color w:val="auto"/>
                <w:szCs w:val="21"/>
                <w:highlight w:val="none"/>
              </w:rPr>
            </w:pPr>
            <w:r>
              <w:rPr>
                <w:rFonts w:hint="eastAsia" w:ascii="宋体" w:hAnsi="宋体"/>
                <w:b/>
                <w:color w:val="auto"/>
                <w:szCs w:val="21"/>
                <w:highlight w:val="none"/>
              </w:rPr>
              <w:t>其他费用</w:t>
            </w:r>
          </w:p>
        </w:tc>
        <w:tc>
          <w:tcPr>
            <w:tcW w:w="1116"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color w:val="auto"/>
                <w:szCs w:val="21"/>
                <w:highlight w:val="none"/>
              </w:rPr>
            </w:pPr>
          </w:p>
        </w:tc>
        <w:tc>
          <w:tcPr>
            <w:tcW w:w="3714" w:type="dxa"/>
            <w:gridSpan w:val="8"/>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color w:val="auto"/>
                <w:szCs w:val="21"/>
                <w:highlight w:val="none"/>
              </w:rPr>
            </w:pPr>
            <w:r>
              <w:rPr>
                <w:rFonts w:hint="eastAsia" w:ascii="宋体" w:hAnsi="宋体"/>
                <w:color w:val="auto"/>
                <w:szCs w:val="21"/>
                <w:highlight w:val="none"/>
              </w:rPr>
              <w:t>计算式（元/年）</w:t>
            </w:r>
          </w:p>
        </w:tc>
        <w:tc>
          <w:tcPr>
            <w:tcW w:w="1112"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color w:val="auto"/>
                <w:szCs w:val="21"/>
                <w:highlight w:val="none"/>
              </w:rPr>
            </w:pPr>
            <w:r>
              <w:rPr>
                <w:rFonts w:hint="eastAsia" w:ascii="宋体" w:hAnsi="宋体"/>
                <w:color w:val="auto"/>
                <w:szCs w:val="21"/>
                <w:highlight w:val="none"/>
              </w:rPr>
              <w:t>合计（元/年）</w:t>
            </w:r>
          </w:p>
        </w:tc>
        <w:tc>
          <w:tcPr>
            <w:tcW w:w="709"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color w:val="auto"/>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20" w:hRule="atLeast"/>
          <w:jc w:val="center"/>
        </w:trPr>
        <w:tc>
          <w:tcPr>
            <w:tcW w:w="851"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hint="eastAsia" w:ascii="宋体" w:hAnsi="宋体"/>
                <w:b/>
                <w:color w:val="auto"/>
                <w:szCs w:val="21"/>
                <w:highlight w:val="none"/>
              </w:rPr>
            </w:pPr>
          </w:p>
        </w:tc>
        <w:tc>
          <w:tcPr>
            <w:tcW w:w="890"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b/>
                <w:color w:val="auto"/>
                <w:szCs w:val="21"/>
                <w:highlight w:val="none"/>
              </w:rPr>
            </w:pPr>
          </w:p>
        </w:tc>
        <w:tc>
          <w:tcPr>
            <w:tcW w:w="1116"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color w:val="auto"/>
                <w:szCs w:val="21"/>
                <w:highlight w:val="none"/>
              </w:rPr>
            </w:pPr>
            <w:r>
              <w:rPr>
                <w:rFonts w:hint="eastAsia" w:ascii="宋体" w:hAnsi="宋体"/>
                <w:color w:val="auto"/>
                <w:szCs w:val="21"/>
                <w:highlight w:val="none"/>
              </w:rPr>
              <w:t>过节费</w:t>
            </w:r>
          </w:p>
        </w:tc>
        <w:tc>
          <w:tcPr>
            <w:tcW w:w="3714" w:type="dxa"/>
            <w:gridSpan w:val="8"/>
            <w:tcBorders>
              <w:top w:val="single" w:color="000000" w:sz="4" w:space="0"/>
              <w:left w:val="single" w:color="000000" w:sz="4" w:space="0"/>
              <w:bottom w:val="single" w:color="000000" w:sz="4" w:space="0"/>
              <w:right w:val="single" w:color="000000" w:sz="4" w:space="0"/>
            </w:tcBorders>
            <w:vAlign w:val="center"/>
          </w:tcPr>
          <w:p>
            <w:pPr>
              <w:jc w:val="left"/>
              <w:rPr>
                <w:rFonts w:hint="eastAsia" w:ascii="宋体" w:hAnsi="宋体"/>
                <w:color w:val="auto"/>
                <w:szCs w:val="21"/>
                <w:highlight w:val="none"/>
              </w:rPr>
            </w:pPr>
            <w:r>
              <w:rPr>
                <w:rFonts w:hint="eastAsia" w:ascii="宋体" w:hAnsi="宋体"/>
                <w:color w:val="auto"/>
                <w:szCs w:val="21"/>
                <w:highlight w:val="none"/>
              </w:rPr>
              <w:t>600*人数</w:t>
            </w:r>
          </w:p>
        </w:tc>
        <w:tc>
          <w:tcPr>
            <w:tcW w:w="1112"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color w:val="auto"/>
                <w:szCs w:val="21"/>
                <w:highlight w:val="none"/>
              </w:rPr>
            </w:pPr>
          </w:p>
        </w:tc>
        <w:tc>
          <w:tcPr>
            <w:tcW w:w="709"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b/>
                <w:color w:val="auto"/>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20" w:hRule="atLeast"/>
          <w:jc w:val="center"/>
        </w:trPr>
        <w:tc>
          <w:tcPr>
            <w:tcW w:w="851"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hint="eastAsia" w:ascii="宋体" w:hAnsi="宋体"/>
                <w:b/>
                <w:color w:val="auto"/>
                <w:szCs w:val="21"/>
                <w:highlight w:val="none"/>
              </w:rPr>
            </w:pPr>
          </w:p>
        </w:tc>
        <w:tc>
          <w:tcPr>
            <w:tcW w:w="890"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b/>
                <w:color w:val="auto"/>
                <w:szCs w:val="21"/>
                <w:highlight w:val="none"/>
              </w:rPr>
            </w:pPr>
          </w:p>
        </w:tc>
        <w:tc>
          <w:tcPr>
            <w:tcW w:w="1116"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color w:val="auto"/>
                <w:szCs w:val="21"/>
                <w:highlight w:val="none"/>
              </w:rPr>
            </w:pPr>
            <w:r>
              <w:rPr>
                <w:rFonts w:hint="eastAsia" w:ascii="宋体" w:hAnsi="宋体"/>
                <w:color w:val="auto"/>
                <w:szCs w:val="21"/>
                <w:highlight w:val="none"/>
              </w:rPr>
              <w:t>法定节假日加班</w:t>
            </w:r>
          </w:p>
        </w:tc>
        <w:tc>
          <w:tcPr>
            <w:tcW w:w="3714" w:type="dxa"/>
            <w:gridSpan w:val="8"/>
            <w:tcBorders>
              <w:top w:val="single" w:color="000000" w:sz="4" w:space="0"/>
              <w:left w:val="single" w:color="000000" w:sz="4" w:space="0"/>
              <w:bottom w:val="single" w:color="000000" w:sz="4" w:space="0"/>
              <w:right w:val="single" w:color="000000" w:sz="4" w:space="0"/>
            </w:tcBorders>
            <w:vAlign w:val="center"/>
          </w:tcPr>
          <w:p>
            <w:pPr>
              <w:jc w:val="left"/>
              <w:rPr>
                <w:rFonts w:hint="eastAsia" w:ascii="宋体" w:hAnsi="宋体"/>
                <w:color w:val="auto"/>
                <w:szCs w:val="21"/>
                <w:highlight w:val="none"/>
              </w:rPr>
            </w:pPr>
            <w:r>
              <w:rPr>
                <w:rFonts w:hint="eastAsia" w:ascii="宋体" w:hAnsi="宋体"/>
                <w:color w:val="auto"/>
                <w:szCs w:val="21"/>
                <w:highlight w:val="none"/>
              </w:rPr>
              <w:t>不低于</w:t>
            </w:r>
            <w:bookmarkStart w:id="922" w:name="_Hlk134084658"/>
            <w:r>
              <w:rPr>
                <w:rFonts w:hint="eastAsia" w:ascii="宋体" w:hAnsi="宋体"/>
                <w:color w:val="auto"/>
                <w:szCs w:val="21"/>
                <w:highlight w:val="none"/>
              </w:rPr>
              <w:t>2490/21.75*3*13*</w:t>
            </w:r>
            <w:bookmarkEnd w:id="922"/>
            <w:r>
              <w:rPr>
                <w:rFonts w:hint="eastAsia" w:ascii="宋体" w:hAnsi="宋体"/>
                <w:color w:val="auto"/>
                <w:szCs w:val="21"/>
                <w:highlight w:val="none"/>
              </w:rPr>
              <w:t>人数</w:t>
            </w:r>
          </w:p>
        </w:tc>
        <w:tc>
          <w:tcPr>
            <w:tcW w:w="1112"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color w:val="auto"/>
                <w:szCs w:val="21"/>
                <w:highlight w:val="none"/>
              </w:rPr>
            </w:pPr>
          </w:p>
        </w:tc>
        <w:tc>
          <w:tcPr>
            <w:tcW w:w="709"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b/>
                <w:color w:val="auto"/>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10" w:hRule="atLeast"/>
          <w:jc w:val="center"/>
        </w:trPr>
        <w:tc>
          <w:tcPr>
            <w:tcW w:w="851"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hint="eastAsia" w:ascii="宋体" w:hAnsi="宋体"/>
                <w:b/>
                <w:color w:val="auto"/>
                <w:szCs w:val="21"/>
                <w:highlight w:val="none"/>
              </w:rPr>
            </w:pPr>
          </w:p>
        </w:tc>
        <w:tc>
          <w:tcPr>
            <w:tcW w:w="890"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b/>
                <w:color w:val="auto"/>
                <w:szCs w:val="21"/>
                <w:highlight w:val="none"/>
              </w:rPr>
            </w:pPr>
          </w:p>
        </w:tc>
        <w:tc>
          <w:tcPr>
            <w:tcW w:w="1116"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color w:val="auto"/>
                <w:szCs w:val="21"/>
                <w:highlight w:val="none"/>
              </w:rPr>
            </w:pPr>
            <w:r>
              <w:rPr>
                <w:rFonts w:hint="eastAsia" w:ascii="宋体" w:hAnsi="宋体"/>
                <w:color w:val="auto"/>
                <w:szCs w:val="21"/>
                <w:highlight w:val="none"/>
              </w:rPr>
              <w:t>服装劳保、装备费</w:t>
            </w:r>
          </w:p>
        </w:tc>
        <w:tc>
          <w:tcPr>
            <w:tcW w:w="3714" w:type="dxa"/>
            <w:gridSpan w:val="8"/>
            <w:tcBorders>
              <w:top w:val="single" w:color="000000" w:sz="4" w:space="0"/>
              <w:left w:val="single" w:color="000000" w:sz="4" w:space="0"/>
              <w:bottom w:val="single" w:color="000000" w:sz="4" w:space="0"/>
              <w:right w:val="single" w:color="000000" w:sz="4" w:space="0"/>
            </w:tcBorders>
            <w:vAlign w:val="center"/>
          </w:tcPr>
          <w:p>
            <w:pPr>
              <w:jc w:val="left"/>
              <w:rPr>
                <w:rFonts w:hint="eastAsia" w:ascii="宋体" w:hAnsi="宋体"/>
                <w:color w:val="auto"/>
                <w:szCs w:val="21"/>
                <w:highlight w:val="none"/>
              </w:rPr>
            </w:pPr>
            <w:r>
              <w:rPr>
                <w:rFonts w:hint="eastAsia" w:ascii="宋体" w:hAnsi="宋体"/>
                <w:color w:val="auto"/>
                <w:szCs w:val="21"/>
                <w:highlight w:val="none"/>
              </w:rPr>
              <w:t>500*人数</w:t>
            </w:r>
          </w:p>
        </w:tc>
        <w:tc>
          <w:tcPr>
            <w:tcW w:w="1112"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color w:val="auto"/>
                <w:szCs w:val="21"/>
                <w:highlight w:val="none"/>
              </w:rPr>
            </w:pPr>
          </w:p>
        </w:tc>
        <w:tc>
          <w:tcPr>
            <w:tcW w:w="709"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b/>
                <w:color w:val="auto"/>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96" w:hRule="atLeast"/>
          <w:jc w:val="center"/>
        </w:trPr>
        <w:tc>
          <w:tcPr>
            <w:tcW w:w="851"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hint="eastAsia" w:ascii="宋体" w:hAnsi="宋体"/>
                <w:b/>
                <w:color w:val="auto"/>
                <w:szCs w:val="21"/>
                <w:highlight w:val="none"/>
              </w:rPr>
            </w:pPr>
          </w:p>
        </w:tc>
        <w:tc>
          <w:tcPr>
            <w:tcW w:w="890"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b/>
                <w:color w:val="auto"/>
                <w:szCs w:val="21"/>
                <w:highlight w:val="none"/>
              </w:rPr>
            </w:pPr>
          </w:p>
        </w:tc>
        <w:tc>
          <w:tcPr>
            <w:tcW w:w="1116"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宋体" w:hAnsi="宋体"/>
                <w:color w:val="auto"/>
                <w:szCs w:val="21"/>
                <w:highlight w:val="none"/>
              </w:rPr>
            </w:pPr>
            <w:r>
              <w:rPr>
                <w:rFonts w:hint="eastAsia" w:ascii="宋体" w:hAnsi="宋体"/>
                <w:color w:val="auto"/>
                <w:szCs w:val="21"/>
                <w:highlight w:val="none"/>
              </w:rPr>
              <w:t>高温费</w:t>
            </w:r>
          </w:p>
        </w:tc>
        <w:tc>
          <w:tcPr>
            <w:tcW w:w="3714" w:type="dxa"/>
            <w:gridSpan w:val="8"/>
            <w:tcBorders>
              <w:top w:val="single" w:color="000000" w:sz="4" w:space="0"/>
              <w:left w:val="single" w:color="000000" w:sz="4" w:space="0"/>
              <w:bottom w:val="single" w:color="000000" w:sz="4" w:space="0"/>
              <w:right w:val="single" w:color="000000" w:sz="4" w:space="0"/>
            </w:tcBorders>
            <w:vAlign w:val="center"/>
          </w:tcPr>
          <w:p>
            <w:pPr>
              <w:jc w:val="left"/>
              <w:rPr>
                <w:rFonts w:hint="eastAsia" w:ascii="宋体" w:hAnsi="宋体"/>
                <w:color w:val="auto"/>
                <w:szCs w:val="21"/>
                <w:highlight w:val="none"/>
              </w:rPr>
            </w:pPr>
            <w:r>
              <w:rPr>
                <w:rFonts w:hint="eastAsia" w:ascii="宋体" w:hAnsi="宋体"/>
                <w:color w:val="auto"/>
                <w:szCs w:val="21"/>
                <w:highlight w:val="none"/>
              </w:rPr>
              <w:t>不低于</w:t>
            </w:r>
            <w:bookmarkStart w:id="923" w:name="_Hlk134084948"/>
            <w:r>
              <w:rPr>
                <w:rFonts w:hint="eastAsia" w:ascii="宋体" w:hAnsi="宋体"/>
                <w:color w:val="auto"/>
                <w:szCs w:val="21"/>
                <w:highlight w:val="none"/>
              </w:rPr>
              <w:t>1200*</w:t>
            </w:r>
            <w:bookmarkEnd w:id="923"/>
            <w:r>
              <w:rPr>
                <w:rFonts w:hint="eastAsia" w:ascii="宋体" w:hAnsi="宋体"/>
                <w:color w:val="auto"/>
                <w:szCs w:val="21"/>
                <w:highlight w:val="none"/>
              </w:rPr>
              <w:t>人数</w:t>
            </w:r>
          </w:p>
        </w:tc>
        <w:tc>
          <w:tcPr>
            <w:tcW w:w="1112"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color w:val="auto"/>
                <w:szCs w:val="21"/>
                <w:highlight w:val="none"/>
              </w:rPr>
            </w:pPr>
          </w:p>
        </w:tc>
        <w:tc>
          <w:tcPr>
            <w:tcW w:w="709"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color w:val="auto"/>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20" w:hRule="atLeast"/>
          <w:jc w:val="center"/>
        </w:trPr>
        <w:tc>
          <w:tcPr>
            <w:tcW w:w="851"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hint="eastAsia" w:ascii="宋体" w:hAnsi="宋体"/>
                <w:b/>
                <w:color w:val="auto"/>
                <w:szCs w:val="21"/>
                <w:highlight w:val="none"/>
              </w:rPr>
            </w:pPr>
          </w:p>
        </w:tc>
        <w:tc>
          <w:tcPr>
            <w:tcW w:w="890"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hint="eastAsia" w:ascii="宋体" w:hAnsi="宋体"/>
                <w:b/>
                <w:color w:val="auto"/>
                <w:szCs w:val="21"/>
                <w:highlight w:val="none"/>
              </w:rPr>
            </w:pPr>
          </w:p>
        </w:tc>
        <w:tc>
          <w:tcPr>
            <w:tcW w:w="1116"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b/>
                <w:color w:val="auto"/>
                <w:szCs w:val="21"/>
                <w:highlight w:val="none"/>
              </w:rPr>
            </w:pPr>
            <w:r>
              <w:rPr>
                <w:rFonts w:hint="eastAsia" w:ascii="宋体" w:hAnsi="宋体"/>
                <w:b/>
                <w:color w:val="auto"/>
                <w:szCs w:val="21"/>
                <w:highlight w:val="none"/>
              </w:rPr>
              <w:t>小计</w:t>
            </w:r>
            <w:r>
              <w:rPr>
                <w:rFonts w:ascii="宋体" w:hAnsi="宋体"/>
                <w:b/>
                <w:color w:val="auto"/>
                <w:szCs w:val="21"/>
                <w:highlight w:val="none"/>
              </w:rPr>
              <w:t>3</w:t>
            </w:r>
          </w:p>
        </w:tc>
        <w:tc>
          <w:tcPr>
            <w:tcW w:w="4826" w:type="dxa"/>
            <w:gridSpan w:val="9"/>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color w:val="auto"/>
                <w:szCs w:val="21"/>
                <w:highlight w:val="none"/>
              </w:rPr>
            </w:pPr>
          </w:p>
        </w:tc>
        <w:tc>
          <w:tcPr>
            <w:tcW w:w="709"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color w:val="auto"/>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03" w:hRule="atLeast"/>
          <w:jc w:val="center"/>
        </w:trPr>
        <w:tc>
          <w:tcPr>
            <w:tcW w:w="851"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hint="eastAsia" w:ascii="宋体" w:hAnsi="宋体"/>
                <w:b/>
                <w:color w:val="auto"/>
                <w:szCs w:val="21"/>
                <w:highlight w:val="none"/>
              </w:rPr>
            </w:pPr>
          </w:p>
        </w:tc>
        <w:tc>
          <w:tcPr>
            <w:tcW w:w="2006" w:type="dxa"/>
            <w:gridSpan w:val="2"/>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b/>
                <w:color w:val="auto"/>
                <w:szCs w:val="21"/>
                <w:highlight w:val="none"/>
              </w:rPr>
            </w:pPr>
            <w:r>
              <w:rPr>
                <w:rFonts w:hint="eastAsia" w:ascii="宋体" w:hAnsi="宋体"/>
                <w:b/>
                <w:color w:val="auto"/>
                <w:szCs w:val="21"/>
                <w:highlight w:val="none"/>
              </w:rPr>
              <w:t>合计（元）</w:t>
            </w:r>
          </w:p>
        </w:tc>
        <w:tc>
          <w:tcPr>
            <w:tcW w:w="4826" w:type="dxa"/>
            <w:gridSpan w:val="9"/>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color w:val="auto"/>
                <w:szCs w:val="21"/>
                <w:highlight w:val="none"/>
              </w:rPr>
            </w:pPr>
          </w:p>
        </w:tc>
        <w:tc>
          <w:tcPr>
            <w:tcW w:w="709"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color w:val="auto"/>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3" w:hRule="atLeast"/>
          <w:jc w:val="center"/>
        </w:trPr>
        <w:tc>
          <w:tcPr>
            <w:tcW w:w="851"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b/>
                <w:color w:val="auto"/>
                <w:szCs w:val="21"/>
                <w:highlight w:val="none"/>
              </w:rPr>
            </w:pPr>
            <w:r>
              <w:rPr>
                <w:rFonts w:hint="eastAsia" w:ascii="宋体" w:hAnsi="宋体"/>
                <w:b/>
                <w:color w:val="auto"/>
                <w:szCs w:val="21"/>
                <w:highlight w:val="none"/>
              </w:rPr>
              <w:t>（</w:t>
            </w:r>
            <w:r>
              <w:rPr>
                <w:rFonts w:ascii="宋体" w:hAnsi="宋体"/>
                <w:b/>
                <w:color w:val="auto"/>
                <w:szCs w:val="21"/>
                <w:highlight w:val="none"/>
              </w:rPr>
              <w:t>2</w:t>
            </w:r>
            <w:r>
              <w:rPr>
                <w:rFonts w:hint="eastAsia" w:ascii="宋体" w:hAnsi="宋体"/>
                <w:b/>
                <w:color w:val="auto"/>
                <w:szCs w:val="21"/>
                <w:highlight w:val="none"/>
              </w:rPr>
              <w:t>）企业费用</w:t>
            </w:r>
          </w:p>
        </w:tc>
        <w:tc>
          <w:tcPr>
            <w:tcW w:w="2006" w:type="dxa"/>
            <w:gridSpan w:val="2"/>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b/>
                <w:color w:val="auto"/>
                <w:szCs w:val="21"/>
                <w:highlight w:val="none"/>
              </w:rPr>
            </w:pPr>
            <w:r>
              <w:rPr>
                <w:rFonts w:hint="eastAsia" w:ascii="宋体" w:hAnsi="宋体"/>
                <w:b/>
                <w:color w:val="auto"/>
                <w:szCs w:val="21"/>
                <w:highlight w:val="none"/>
              </w:rPr>
              <w:t>合计（元/年）</w:t>
            </w:r>
          </w:p>
        </w:tc>
        <w:tc>
          <w:tcPr>
            <w:tcW w:w="1079"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color w:val="auto"/>
                <w:szCs w:val="21"/>
                <w:highlight w:val="none"/>
              </w:rPr>
            </w:pPr>
            <w:r>
              <w:rPr>
                <w:rFonts w:ascii="宋体" w:hAnsi="宋体"/>
                <w:color w:val="auto"/>
                <w:szCs w:val="21"/>
                <w:highlight w:val="none"/>
              </w:rPr>
              <w:t>1</w:t>
            </w:r>
            <w:r>
              <w:rPr>
                <w:rFonts w:hint="eastAsia" w:ascii="宋体" w:hAnsi="宋体"/>
                <w:color w:val="auto"/>
                <w:szCs w:val="21"/>
                <w:highlight w:val="none"/>
              </w:rPr>
              <w:t>项</w:t>
            </w:r>
          </w:p>
        </w:tc>
        <w:tc>
          <w:tcPr>
            <w:tcW w:w="3747" w:type="dxa"/>
            <w:gridSpan w:val="8"/>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color w:val="auto"/>
                <w:szCs w:val="21"/>
                <w:highlight w:val="none"/>
              </w:rPr>
            </w:pPr>
          </w:p>
        </w:tc>
        <w:tc>
          <w:tcPr>
            <w:tcW w:w="709" w:type="dxa"/>
            <w:tcBorders>
              <w:top w:val="single" w:color="000000" w:sz="4" w:space="0"/>
              <w:left w:val="single" w:color="000000" w:sz="4" w:space="0"/>
              <w:bottom w:val="single" w:color="000000" w:sz="4" w:space="0"/>
              <w:right w:val="single" w:color="000000" w:sz="4" w:space="0"/>
            </w:tcBorders>
            <w:vAlign w:val="center"/>
          </w:tcPr>
          <w:p>
            <w:pPr>
              <w:rPr>
                <w:rFonts w:hint="eastAsia" w:ascii="宋体" w:hAnsi="宋体"/>
                <w:b/>
                <w:color w:val="auto"/>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4" w:hRule="atLeast"/>
          <w:jc w:val="center"/>
        </w:trPr>
        <w:tc>
          <w:tcPr>
            <w:tcW w:w="851" w:type="dxa"/>
            <w:tcBorders>
              <w:top w:val="single" w:color="000000" w:sz="4" w:space="0"/>
              <w:left w:val="single" w:color="000000" w:sz="4" w:space="0"/>
              <w:bottom w:val="single" w:color="000000" w:sz="4" w:space="0"/>
              <w:right w:val="single" w:color="000000" w:sz="4" w:space="0"/>
            </w:tcBorders>
            <w:vAlign w:val="center"/>
          </w:tcPr>
          <w:p>
            <w:pPr>
              <w:rPr>
                <w:rFonts w:hint="eastAsia" w:ascii="宋体" w:hAnsi="宋体"/>
                <w:b/>
                <w:color w:val="auto"/>
                <w:szCs w:val="21"/>
                <w:highlight w:val="none"/>
              </w:rPr>
            </w:pPr>
            <w:r>
              <w:rPr>
                <w:rFonts w:hint="eastAsia" w:ascii="宋体" w:hAnsi="宋体"/>
                <w:b/>
                <w:color w:val="auto"/>
                <w:szCs w:val="21"/>
                <w:highlight w:val="none"/>
              </w:rPr>
              <w:t>（</w:t>
            </w:r>
            <w:r>
              <w:rPr>
                <w:rFonts w:ascii="宋体" w:hAnsi="宋体"/>
                <w:b/>
                <w:color w:val="auto"/>
                <w:szCs w:val="21"/>
                <w:highlight w:val="none"/>
              </w:rPr>
              <w:t>3</w:t>
            </w:r>
            <w:r>
              <w:rPr>
                <w:rFonts w:hint="eastAsia" w:ascii="宋体" w:hAnsi="宋体"/>
                <w:b/>
                <w:color w:val="auto"/>
                <w:szCs w:val="21"/>
                <w:highlight w:val="none"/>
              </w:rPr>
              <w:t>）税金</w:t>
            </w:r>
          </w:p>
        </w:tc>
        <w:tc>
          <w:tcPr>
            <w:tcW w:w="2006" w:type="dxa"/>
            <w:gridSpan w:val="2"/>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b/>
                <w:color w:val="auto"/>
                <w:szCs w:val="21"/>
                <w:highlight w:val="none"/>
              </w:rPr>
            </w:pPr>
            <w:r>
              <w:rPr>
                <w:rFonts w:hint="eastAsia" w:ascii="宋体" w:hAnsi="宋体"/>
                <w:b/>
                <w:color w:val="auto"/>
                <w:szCs w:val="21"/>
                <w:highlight w:val="none"/>
              </w:rPr>
              <w:t>合计（元/年）</w:t>
            </w:r>
          </w:p>
        </w:tc>
        <w:tc>
          <w:tcPr>
            <w:tcW w:w="2799" w:type="dxa"/>
            <w:gridSpan w:val="6"/>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color w:val="auto"/>
                <w:szCs w:val="21"/>
                <w:highlight w:val="none"/>
              </w:rPr>
            </w:pPr>
            <w:r>
              <w:rPr>
                <w:rFonts w:ascii="宋体" w:hAnsi="宋体"/>
                <w:color w:val="auto"/>
                <w:szCs w:val="21"/>
                <w:highlight w:val="none"/>
              </w:rPr>
              <w:t>[</w:t>
            </w:r>
            <w:r>
              <w:rPr>
                <w:rFonts w:hint="eastAsia" w:ascii="宋体" w:hAnsi="宋体"/>
                <w:color w:val="auto"/>
                <w:szCs w:val="21"/>
                <w:highlight w:val="none"/>
              </w:rPr>
              <w:t>（</w:t>
            </w:r>
            <w:r>
              <w:rPr>
                <w:rFonts w:ascii="宋体" w:hAnsi="宋体"/>
                <w:color w:val="auto"/>
                <w:szCs w:val="21"/>
                <w:highlight w:val="none"/>
              </w:rPr>
              <w:t>1</w:t>
            </w:r>
            <w:r>
              <w:rPr>
                <w:rFonts w:hint="eastAsia" w:ascii="宋体" w:hAnsi="宋体"/>
                <w:color w:val="auto"/>
                <w:szCs w:val="21"/>
                <w:highlight w:val="none"/>
              </w:rPr>
              <w:t>）</w:t>
            </w:r>
            <w:r>
              <w:rPr>
                <w:rFonts w:ascii="宋体" w:hAnsi="宋体"/>
                <w:color w:val="auto"/>
                <w:szCs w:val="21"/>
                <w:highlight w:val="none"/>
              </w:rPr>
              <w:t>+</w:t>
            </w:r>
            <w:r>
              <w:rPr>
                <w:rFonts w:hint="eastAsia" w:ascii="宋体" w:hAnsi="宋体"/>
                <w:color w:val="auto"/>
                <w:szCs w:val="21"/>
                <w:highlight w:val="none"/>
              </w:rPr>
              <w:t>（</w:t>
            </w:r>
            <w:r>
              <w:rPr>
                <w:rFonts w:ascii="宋体" w:hAnsi="宋体"/>
                <w:color w:val="auto"/>
                <w:szCs w:val="21"/>
                <w:highlight w:val="none"/>
              </w:rPr>
              <w:t>2</w:t>
            </w:r>
            <w:r>
              <w:rPr>
                <w:rFonts w:hint="eastAsia" w:ascii="宋体" w:hAnsi="宋体"/>
                <w:color w:val="auto"/>
                <w:szCs w:val="21"/>
                <w:highlight w:val="none"/>
              </w:rPr>
              <w:t>）</w:t>
            </w:r>
            <w:r>
              <w:rPr>
                <w:rFonts w:ascii="宋体" w:hAnsi="宋体"/>
                <w:color w:val="auto"/>
                <w:szCs w:val="21"/>
                <w:highlight w:val="none"/>
              </w:rPr>
              <w:t>]*</w:t>
            </w:r>
            <w:r>
              <w:rPr>
                <w:rFonts w:hint="eastAsia" w:ascii="宋体" w:hAnsi="宋体"/>
                <w:color w:val="auto"/>
                <w:szCs w:val="21"/>
                <w:highlight w:val="none"/>
              </w:rPr>
              <w:t>税率</w:t>
            </w:r>
          </w:p>
        </w:tc>
        <w:tc>
          <w:tcPr>
            <w:tcW w:w="2027" w:type="dxa"/>
            <w:gridSpan w:val="3"/>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color w:val="auto"/>
                <w:szCs w:val="21"/>
                <w:highlight w:val="none"/>
              </w:rPr>
            </w:pPr>
          </w:p>
        </w:tc>
        <w:tc>
          <w:tcPr>
            <w:tcW w:w="709" w:type="dxa"/>
            <w:tcBorders>
              <w:top w:val="single" w:color="000000" w:sz="4" w:space="0"/>
              <w:left w:val="single" w:color="000000" w:sz="4" w:space="0"/>
              <w:bottom w:val="single" w:color="000000" w:sz="4" w:space="0"/>
              <w:right w:val="single" w:color="000000" w:sz="4" w:space="0"/>
            </w:tcBorders>
            <w:vAlign w:val="center"/>
          </w:tcPr>
          <w:p>
            <w:pPr>
              <w:rPr>
                <w:rFonts w:hint="eastAsia" w:ascii="宋体" w:hAnsi="宋体"/>
                <w:b/>
                <w:color w:val="auto"/>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3" w:hRule="atLeast"/>
          <w:jc w:val="center"/>
        </w:trPr>
        <w:tc>
          <w:tcPr>
            <w:tcW w:w="2857" w:type="dxa"/>
            <w:gridSpan w:val="3"/>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b/>
                <w:color w:val="auto"/>
                <w:szCs w:val="21"/>
                <w:highlight w:val="none"/>
              </w:rPr>
            </w:pPr>
            <w:r>
              <w:rPr>
                <w:rFonts w:hint="eastAsia" w:ascii="宋体" w:hAnsi="宋体"/>
                <w:b/>
                <w:color w:val="auto"/>
                <w:szCs w:val="21"/>
                <w:highlight w:val="none"/>
              </w:rPr>
              <w:t>总计（元</w:t>
            </w:r>
            <w:r>
              <w:rPr>
                <w:rFonts w:ascii="宋体" w:hAnsi="宋体"/>
                <w:b/>
                <w:color w:val="auto"/>
                <w:szCs w:val="21"/>
                <w:highlight w:val="none"/>
              </w:rPr>
              <w:t>/</w:t>
            </w:r>
            <w:r>
              <w:rPr>
                <w:rFonts w:hint="eastAsia" w:ascii="宋体" w:hAnsi="宋体"/>
                <w:b/>
                <w:color w:val="auto"/>
                <w:szCs w:val="21"/>
                <w:highlight w:val="none"/>
              </w:rPr>
              <w:t>年）</w:t>
            </w:r>
          </w:p>
        </w:tc>
        <w:tc>
          <w:tcPr>
            <w:tcW w:w="2799" w:type="dxa"/>
            <w:gridSpan w:val="6"/>
            <w:tcBorders>
              <w:top w:val="single" w:color="000000" w:sz="4" w:space="0"/>
              <w:left w:val="single" w:color="000000" w:sz="4" w:space="0"/>
              <w:bottom w:val="single" w:color="000000" w:sz="4" w:space="0"/>
              <w:right w:val="single" w:color="000000" w:sz="4" w:space="0"/>
            </w:tcBorders>
            <w:vAlign w:val="center"/>
          </w:tcPr>
          <w:p>
            <w:pPr>
              <w:jc w:val="left"/>
              <w:rPr>
                <w:rFonts w:hint="eastAsia" w:ascii="宋体" w:hAnsi="宋体"/>
                <w:color w:val="auto"/>
                <w:szCs w:val="21"/>
                <w:highlight w:val="none"/>
              </w:rPr>
            </w:pPr>
            <w:r>
              <w:rPr>
                <w:rFonts w:hint="eastAsia" w:ascii="宋体" w:hAnsi="宋体"/>
                <w:color w:val="auto"/>
                <w:szCs w:val="21"/>
                <w:highlight w:val="none"/>
              </w:rPr>
              <w:t>（</w:t>
            </w:r>
            <w:r>
              <w:rPr>
                <w:rFonts w:ascii="宋体" w:hAnsi="宋体"/>
                <w:color w:val="auto"/>
                <w:szCs w:val="21"/>
                <w:highlight w:val="none"/>
              </w:rPr>
              <w:t>1</w:t>
            </w:r>
            <w:r>
              <w:rPr>
                <w:rFonts w:hint="eastAsia" w:ascii="宋体" w:hAnsi="宋体"/>
                <w:color w:val="auto"/>
                <w:szCs w:val="21"/>
                <w:highlight w:val="none"/>
              </w:rPr>
              <w:t>）</w:t>
            </w:r>
            <w:r>
              <w:rPr>
                <w:rFonts w:ascii="宋体" w:hAnsi="宋体"/>
                <w:color w:val="auto"/>
                <w:szCs w:val="21"/>
                <w:highlight w:val="none"/>
              </w:rPr>
              <w:t>+</w:t>
            </w:r>
            <w:r>
              <w:rPr>
                <w:rFonts w:hint="eastAsia" w:ascii="宋体" w:hAnsi="宋体"/>
                <w:color w:val="auto"/>
                <w:szCs w:val="21"/>
                <w:highlight w:val="none"/>
              </w:rPr>
              <w:t>（</w:t>
            </w:r>
            <w:r>
              <w:rPr>
                <w:rFonts w:ascii="宋体" w:hAnsi="宋体"/>
                <w:color w:val="auto"/>
                <w:szCs w:val="21"/>
                <w:highlight w:val="none"/>
              </w:rPr>
              <w:t>2</w:t>
            </w:r>
            <w:r>
              <w:rPr>
                <w:rFonts w:hint="eastAsia" w:ascii="宋体" w:hAnsi="宋体"/>
                <w:color w:val="auto"/>
                <w:szCs w:val="21"/>
                <w:highlight w:val="none"/>
              </w:rPr>
              <w:t>）</w:t>
            </w:r>
            <w:r>
              <w:rPr>
                <w:rFonts w:ascii="宋体" w:hAnsi="宋体"/>
                <w:color w:val="auto"/>
                <w:szCs w:val="21"/>
                <w:highlight w:val="none"/>
              </w:rPr>
              <w:t>+</w:t>
            </w:r>
            <w:r>
              <w:rPr>
                <w:rFonts w:hint="eastAsia" w:ascii="宋体" w:hAnsi="宋体"/>
                <w:color w:val="auto"/>
                <w:szCs w:val="21"/>
                <w:highlight w:val="none"/>
              </w:rPr>
              <w:t>（</w:t>
            </w:r>
            <w:r>
              <w:rPr>
                <w:rFonts w:ascii="宋体" w:hAnsi="宋体"/>
                <w:color w:val="auto"/>
                <w:szCs w:val="21"/>
                <w:highlight w:val="none"/>
              </w:rPr>
              <w:t>3</w:t>
            </w:r>
            <w:r>
              <w:rPr>
                <w:rFonts w:hint="eastAsia" w:ascii="宋体" w:hAnsi="宋体"/>
                <w:color w:val="auto"/>
                <w:szCs w:val="21"/>
                <w:highlight w:val="none"/>
              </w:rPr>
              <w:t>）</w:t>
            </w:r>
          </w:p>
        </w:tc>
        <w:tc>
          <w:tcPr>
            <w:tcW w:w="2027" w:type="dxa"/>
            <w:gridSpan w:val="3"/>
            <w:tcBorders>
              <w:top w:val="single" w:color="000000" w:sz="4" w:space="0"/>
              <w:left w:val="single" w:color="000000" w:sz="4" w:space="0"/>
              <w:bottom w:val="single" w:color="000000" w:sz="4" w:space="0"/>
              <w:right w:val="single" w:color="000000" w:sz="4" w:space="0"/>
            </w:tcBorders>
            <w:vAlign w:val="center"/>
          </w:tcPr>
          <w:p>
            <w:pPr>
              <w:jc w:val="left"/>
              <w:rPr>
                <w:rFonts w:hint="eastAsia" w:ascii="宋体" w:hAnsi="宋体"/>
                <w:color w:val="auto"/>
                <w:szCs w:val="21"/>
                <w:highlight w:val="none"/>
              </w:rPr>
            </w:pPr>
          </w:p>
        </w:tc>
        <w:tc>
          <w:tcPr>
            <w:tcW w:w="709"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b/>
                <w:color w:val="auto"/>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3" w:hRule="atLeast"/>
          <w:jc w:val="center"/>
        </w:trPr>
        <w:tc>
          <w:tcPr>
            <w:tcW w:w="2857" w:type="dxa"/>
            <w:gridSpan w:val="3"/>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b/>
                <w:color w:val="auto"/>
                <w:szCs w:val="21"/>
                <w:highlight w:val="none"/>
              </w:rPr>
            </w:pPr>
            <w:r>
              <w:rPr>
                <w:rFonts w:hint="eastAsia" w:ascii="宋体" w:hAnsi="宋体"/>
                <w:b/>
                <w:color w:val="auto"/>
                <w:szCs w:val="21"/>
                <w:highlight w:val="none"/>
              </w:rPr>
              <w:t>三年度总计（元）</w:t>
            </w:r>
          </w:p>
        </w:tc>
        <w:tc>
          <w:tcPr>
            <w:tcW w:w="2799" w:type="dxa"/>
            <w:gridSpan w:val="6"/>
            <w:tcBorders>
              <w:top w:val="single" w:color="000000" w:sz="4" w:space="0"/>
              <w:left w:val="single" w:color="000000" w:sz="4" w:space="0"/>
              <w:bottom w:val="single" w:color="000000" w:sz="4" w:space="0"/>
              <w:right w:val="single" w:color="000000" w:sz="4" w:space="0"/>
            </w:tcBorders>
            <w:vAlign w:val="center"/>
          </w:tcPr>
          <w:p>
            <w:pPr>
              <w:jc w:val="left"/>
              <w:rPr>
                <w:rFonts w:hint="eastAsia" w:ascii="宋体" w:hAnsi="宋体"/>
                <w:color w:val="auto"/>
                <w:szCs w:val="21"/>
                <w:highlight w:val="none"/>
              </w:rPr>
            </w:pPr>
            <w:r>
              <w:rPr>
                <w:rFonts w:ascii="宋体" w:hAnsi="宋体"/>
                <w:color w:val="auto"/>
                <w:szCs w:val="21"/>
                <w:highlight w:val="none"/>
              </w:rPr>
              <w:t>[</w:t>
            </w:r>
            <w:r>
              <w:rPr>
                <w:rFonts w:hint="eastAsia" w:ascii="宋体" w:hAnsi="宋体"/>
                <w:color w:val="auto"/>
                <w:szCs w:val="21"/>
                <w:highlight w:val="none"/>
              </w:rPr>
              <w:t>（</w:t>
            </w:r>
            <w:r>
              <w:rPr>
                <w:rFonts w:ascii="宋体" w:hAnsi="宋体"/>
                <w:color w:val="auto"/>
                <w:szCs w:val="21"/>
                <w:highlight w:val="none"/>
              </w:rPr>
              <w:t>1</w:t>
            </w:r>
            <w:r>
              <w:rPr>
                <w:rFonts w:hint="eastAsia" w:ascii="宋体" w:hAnsi="宋体"/>
                <w:color w:val="auto"/>
                <w:szCs w:val="21"/>
                <w:highlight w:val="none"/>
              </w:rPr>
              <w:t>）</w:t>
            </w:r>
            <w:r>
              <w:rPr>
                <w:rFonts w:ascii="宋体" w:hAnsi="宋体"/>
                <w:color w:val="auto"/>
                <w:szCs w:val="21"/>
                <w:highlight w:val="none"/>
              </w:rPr>
              <w:t>+</w:t>
            </w:r>
            <w:r>
              <w:rPr>
                <w:rFonts w:hint="eastAsia" w:ascii="宋体" w:hAnsi="宋体"/>
                <w:color w:val="auto"/>
                <w:szCs w:val="21"/>
                <w:highlight w:val="none"/>
              </w:rPr>
              <w:t>（</w:t>
            </w:r>
            <w:r>
              <w:rPr>
                <w:rFonts w:ascii="宋体" w:hAnsi="宋体"/>
                <w:color w:val="auto"/>
                <w:szCs w:val="21"/>
                <w:highlight w:val="none"/>
              </w:rPr>
              <w:t>2</w:t>
            </w:r>
            <w:r>
              <w:rPr>
                <w:rFonts w:hint="eastAsia" w:ascii="宋体" w:hAnsi="宋体"/>
                <w:color w:val="auto"/>
                <w:szCs w:val="21"/>
                <w:highlight w:val="none"/>
              </w:rPr>
              <w:t>）</w:t>
            </w:r>
            <w:r>
              <w:rPr>
                <w:rFonts w:ascii="宋体" w:hAnsi="宋体"/>
                <w:color w:val="auto"/>
                <w:szCs w:val="21"/>
                <w:highlight w:val="none"/>
              </w:rPr>
              <w:t>+</w:t>
            </w:r>
            <w:r>
              <w:rPr>
                <w:rFonts w:hint="eastAsia" w:ascii="宋体" w:hAnsi="宋体"/>
                <w:color w:val="auto"/>
                <w:szCs w:val="21"/>
                <w:highlight w:val="none"/>
              </w:rPr>
              <w:t>（</w:t>
            </w:r>
            <w:r>
              <w:rPr>
                <w:rFonts w:ascii="宋体" w:hAnsi="宋体"/>
                <w:color w:val="auto"/>
                <w:szCs w:val="21"/>
                <w:highlight w:val="none"/>
              </w:rPr>
              <w:t>3</w:t>
            </w:r>
            <w:r>
              <w:rPr>
                <w:rFonts w:hint="eastAsia" w:ascii="宋体" w:hAnsi="宋体"/>
                <w:color w:val="auto"/>
                <w:szCs w:val="21"/>
                <w:highlight w:val="none"/>
              </w:rPr>
              <w:t>）]</w:t>
            </w:r>
            <w:r>
              <w:rPr>
                <w:rFonts w:ascii="宋体" w:hAnsi="宋体"/>
                <w:color w:val="auto"/>
                <w:szCs w:val="21"/>
                <w:highlight w:val="none"/>
              </w:rPr>
              <w:t>*3</w:t>
            </w:r>
          </w:p>
        </w:tc>
        <w:tc>
          <w:tcPr>
            <w:tcW w:w="2027" w:type="dxa"/>
            <w:gridSpan w:val="3"/>
            <w:tcBorders>
              <w:top w:val="single" w:color="000000" w:sz="4" w:space="0"/>
              <w:left w:val="single" w:color="000000" w:sz="4" w:space="0"/>
              <w:bottom w:val="single" w:color="000000" w:sz="4" w:space="0"/>
              <w:right w:val="single" w:color="000000" w:sz="4" w:space="0"/>
            </w:tcBorders>
            <w:vAlign w:val="center"/>
          </w:tcPr>
          <w:p>
            <w:pPr>
              <w:jc w:val="left"/>
              <w:rPr>
                <w:rFonts w:hint="eastAsia" w:ascii="宋体" w:hAnsi="宋体"/>
                <w:color w:val="auto"/>
                <w:szCs w:val="21"/>
                <w:highlight w:val="none"/>
              </w:rPr>
            </w:pPr>
          </w:p>
        </w:tc>
        <w:tc>
          <w:tcPr>
            <w:tcW w:w="709"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b/>
                <w:color w:val="auto"/>
                <w:szCs w:val="21"/>
                <w:highlight w:val="none"/>
              </w:rPr>
            </w:pPr>
          </w:p>
        </w:tc>
      </w:tr>
    </w:tbl>
    <w:p>
      <w:pPr>
        <w:tabs>
          <w:tab w:val="left" w:pos="1800"/>
          <w:tab w:val="left" w:pos="5580"/>
        </w:tabs>
        <w:jc w:val="left"/>
        <w:rPr>
          <w:color w:val="auto"/>
          <w:sz w:val="24"/>
          <w:highlight w:val="none"/>
        </w:rPr>
      </w:pPr>
      <w:r>
        <w:rPr>
          <w:color w:val="auto"/>
          <w:sz w:val="24"/>
          <w:highlight w:val="none"/>
        </w:rPr>
        <w:t>注：</w:t>
      </w:r>
      <w:r>
        <w:rPr>
          <w:rFonts w:hint="eastAsia"/>
          <w:color w:val="auto"/>
          <w:sz w:val="24"/>
          <w:highlight w:val="none"/>
        </w:rPr>
        <w:t>1</w:t>
      </w:r>
      <w:r>
        <w:rPr>
          <w:color w:val="auto"/>
          <w:sz w:val="24"/>
          <w:highlight w:val="none"/>
        </w:rPr>
        <w:t>.如果不提供分项报价将视为没有实质性响应</w:t>
      </w:r>
      <w:r>
        <w:rPr>
          <w:rFonts w:hint="eastAsia"/>
          <w:color w:val="auto"/>
          <w:sz w:val="24"/>
          <w:highlight w:val="none"/>
        </w:rPr>
        <w:t>招标文件</w:t>
      </w:r>
      <w:r>
        <w:rPr>
          <w:color w:val="auto"/>
          <w:sz w:val="24"/>
          <w:highlight w:val="none"/>
        </w:rPr>
        <w:t>。</w:t>
      </w:r>
    </w:p>
    <w:p>
      <w:pPr>
        <w:tabs>
          <w:tab w:val="left" w:pos="1800"/>
          <w:tab w:val="left" w:pos="5580"/>
        </w:tabs>
        <w:ind w:firstLine="480"/>
        <w:jc w:val="left"/>
        <w:rPr>
          <w:color w:val="auto"/>
          <w:sz w:val="24"/>
          <w:highlight w:val="none"/>
        </w:rPr>
      </w:pPr>
      <w:r>
        <w:rPr>
          <w:rFonts w:hint="eastAsia"/>
          <w:color w:val="auto"/>
          <w:sz w:val="24"/>
          <w:highlight w:val="none"/>
        </w:rPr>
        <w:t>2</w:t>
      </w:r>
      <w:r>
        <w:rPr>
          <w:color w:val="auto"/>
          <w:sz w:val="24"/>
          <w:highlight w:val="none"/>
        </w:rPr>
        <w:t>.</w:t>
      </w:r>
      <w:r>
        <w:rPr>
          <w:rFonts w:hint="eastAsia"/>
          <w:color w:val="auto"/>
          <w:sz w:val="24"/>
          <w:highlight w:val="none"/>
        </w:rPr>
        <w:t>本表行数可以按照项目分项情况增加。</w:t>
      </w:r>
    </w:p>
    <w:p>
      <w:pPr>
        <w:tabs>
          <w:tab w:val="left" w:pos="1800"/>
          <w:tab w:val="left" w:pos="5580"/>
        </w:tabs>
        <w:ind w:firstLine="480"/>
        <w:jc w:val="left"/>
        <w:rPr>
          <w:color w:val="auto"/>
          <w:sz w:val="24"/>
          <w:highlight w:val="none"/>
        </w:rPr>
      </w:pPr>
      <w:r>
        <w:rPr>
          <w:rFonts w:hint="eastAsia"/>
          <w:color w:val="auto"/>
          <w:sz w:val="24"/>
          <w:highlight w:val="none"/>
        </w:rPr>
        <w:t>3.</w:t>
      </w:r>
      <w:r>
        <w:rPr>
          <w:rFonts w:hint="eastAsia"/>
          <w:color w:val="auto"/>
          <w:highlight w:val="none"/>
        </w:rPr>
        <w:t xml:space="preserve"> </w:t>
      </w:r>
      <w:r>
        <w:rPr>
          <w:rFonts w:hint="eastAsia"/>
          <w:color w:val="auto"/>
          <w:sz w:val="24"/>
          <w:highlight w:val="none"/>
        </w:rPr>
        <w:t>上述各项的服务内容如表格中填写不下的，可以逐项另页描述</w:t>
      </w:r>
      <w:r>
        <w:rPr>
          <w:color w:val="auto"/>
          <w:sz w:val="24"/>
          <w:highlight w:val="none"/>
        </w:rPr>
        <w:t>。</w:t>
      </w:r>
    </w:p>
    <w:p>
      <w:pPr>
        <w:tabs>
          <w:tab w:val="left" w:pos="1800"/>
          <w:tab w:val="left" w:pos="5580"/>
        </w:tabs>
        <w:ind w:firstLine="482"/>
        <w:jc w:val="left"/>
        <w:rPr>
          <w:b/>
          <w:bCs/>
          <w:color w:val="auto"/>
          <w:sz w:val="24"/>
          <w:highlight w:val="none"/>
        </w:rPr>
      </w:pPr>
      <w:r>
        <w:rPr>
          <w:rFonts w:hint="eastAsia"/>
          <w:b/>
          <w:bCs/>
          <w:color w:val="auto"/>
          <w:sz w:val="24"/>
          <w:highlight w:val="none"/>
        </w:rPr>
        <w:t>4.人员费用测算要求</w:t>
      </w:r>
    </w:p>
    <w:p>
      <w:pPr>
        <w:tabs>
          <w:tab w:val="left" w:pos="1800"/>
          <w:tab w:val="left" w:pos="5580"/>
        </w:tabs>
        <w:ind w:firstLine="480" w:firstLineChars="200"/>
        <w:jc w:val="left"/>
        <w:rPr>
          <w:rFonts w:eastAsia="宋体"/>
          <w:color w:val="auto"/>
          <w:sz w:val="24"/>
          <w:highlight w:val="none"/>
        </w:rPr>
      </w:pPr>
      <w:r>
        <w:rPr>
          <w:rFonts w:eastAsia="宋体"/>
          <w:color w:val="auto"/>
          <w:sz w:val="24"/>
          <w:highlight w:val="none"/>
        </w:rPr>
        <w:t>★（1）本项目总配备人数</w:t>
      </w:r>
      <w:r>
        <w:rPr>
          <w:rFonts w:hint="eastAsia" w:eastAsia="宋体"/>
          <w:color w:val="auto"/>
          <w:sz w:val="24"/>
          <w:highlight w:val="none"/>
          <w:lang w:val="en-US" w:eastAsia="zh-CN"/>
        </w:rPr>
        <w:t>34</w:t>
      </w:r>
      <w:r>
        <w:rPr>
          <w:rFonts w:eastAsia="宋体"/>
          <w:color w:val="auto"/>
          <w:sz w:val="24"/>
          <w:highlight w:val="none"/>
        </w:rPr>
        <w:t>人，包括但不限于法定节假日、周末加班，人数安排根据采购人要求进行调整安排。</w:t>
      </w:r>
    </w:p>
    <w:p>
      <w:pPr>
        <w:tabs>
          <w:tab w:val="left" w:pos="1800"/>
          <w:tab w:val="left" w:pos="5580"/>
        </w:tabs>
        <w:ind w:firstLine="480" w:firstLineChars="200"/>
        <w:jc w:val="left"/>
        <w:rPr>
          <w:rFonts w:eastAsia="宋体"/>
          <w:color w:val="auto"/>
          <w:sz w:val="24"/>
          <w:highlight w:val="none"/>
        </w:rPr>
      </w:pPr>
      <w:r>
        <w:rPr>
          <w:rFonts w:eastAsia="宋体"/>
          <w:color w:val="auto"/>
          <w:sz w:val="24"/>
          <w:highlight w:val="none"/>
        </w:rPr>
        <w:t>★（2）工资不得低于最低工资标准每人每月2</w:t>
      </w:r>
      <w:r>
        <w:rPr>
          <w:rFonts w:hint="eastAsia" w:eastAsia="宋体"/>
          <w:color w:val="auto"/>
          <w:sz w:val="24"/>
          <w:highlight w:val="none"/>
        </w:rPr>
        <w:t>49</w:t>
      </w:r>
      <w:r>
        <w:rPr>
          <w:rFonts w:eastAsia="宋体"/>
          <w:color w:val="auto"/>
          <w:sz w:val="24"/>
          <w:highlight w:val="none"/>
        </w:rPr>
        <w:t>0元；社保月缴费基数不得低于4</w:t>
      </w:r>
      <w:r>
        <w:rPr>
          <w:rFonts w:hint="eastAsia" w:eastAsia="宋体"/>
          <w:color w:val="auto"/>
          <w:sz w:val="24"/>
          <w:highlight w:val="none"/>
        </w:rPr>
        <w:t>879</w:t>
      </w:r>
      <w:r>
        <w:rPr>
          <w:rFonts w:eastAsia="宋体"/>
          <w:color w:val="auto"/>
          <w:sz w:val="24"/>
          <w:highlight w:val="none"/>
        </w:rPr>
        <w:t>元，社保月缴费比例不低于</w:t>
      </w:r>
      <w:r>
        <w:rPr>
          <w:rFonts w:hint="eastAsia" w:eastAsia="宋体"/>
          <w:color w:val="auto"/>
          <w:sz w:val="24"/>
          <w:highlight w:val="none"/>
          <w:lang w:eastAsia="zh-CN"/>
        </w:rPr>
        <w:t>24.7</w:t>
      </w:r>
      <w:r>
        <w:rPr>
          <w:rFonts w:eastAsia="宋体"/>
          <w:color w:val="auto"/>
          <w:sz w:val="24"/>
          <w:highlight w:val="none"/>
        </w:rPr>
        <w:t>%；高温费按不低于每人每年1200元（6-9月）</w:t>
      </w:r>
      <w:r>
        <w:rPr>
          <w:rFonts w:hint="eastAsia" w:eastAsia="宋体"/>
          <w:color w:val="auto"/>
          <w:sz w:val="24"/>
          <w:highlight w:val="none"/>
        </w:rPr>
        <w:t>，</w:t>
      </w:r>
      <w:r>
        <w:rPr>
          <w:rFonts w:hint="eastAsia" w:eastAsia="宋体"/>
          <w:color w:val="auto"/>
          <w:sz w:val="24"/>
          <w:highlight w:val="none"/>
          <w:lang w:val="en-US" w:eastAsia="zh-CN"/>
        </w:rPr>
        <w:t>过节费不低于每人每年600元；装备费不得低于每人每年500元；</w:t>
      </w:r>
      <w:r>
        <w:rPr>
          <w:rFonts w:hint="eastAsia" w:eastAsia="宋体"/>
          <w:color w:val="auto"/>
          <w:sz w:val="24"/>
          <w:highlight w:val="none"/>
        </w:rPr>
        <w:t>以</w:t>
      </w:r>
      <w:r>
        <w:rPr>
          <w:rFonts w:hint="eastAsia" w:eastAsia="宋体"/>
          <w:color w:val="auto"/>
          <w:sz w:val="24"/>
          <w:highlight w:val="none"/>
          <w:lang w:val="en-US" w:eastAsia="zh-CN"/>
        </w:rPr>
        <w:t>34</w:t>
      </w:r>
      <w:r>
        <w:rPr>
          <w:rFonts w:hint="eastAsia" w:eastAsia="宋体"/>
          <w:color w:val="auto"/>
          <w:sz w:val="24"/>
          <w:highlight w:val="none"/>
        </w:rPr>
        <w:t>人</w:t>
      </w:r>
      <w:r>
        <w:rPr>
          <w:rFonts w:eastAsia="宋体"/>
          <w:color w:val="auto"/>
          <w:sz w:val="24"/>
          <w:highlight w:val="none"/>
        </w:rPr>
        <w:t>计算；法定节假日加班费不低于每人每年2</w:t>
      </w:r>
      <w:r>
        <w:rPr>
          <w:rFonts w:hint="eastAsia" w:eastAsia="宋体"/>
          <w:color w:val="auto"/>
          <w:sz w:val="24"/>
          <w:highlight w:val="none"/>
        </w:rPr>
        <w:t>490</w:t>
      </w:r>
      <w:r>
        <w:rPr>
          <w:rFonts w:eastAsia="宋体"/>
          <w:color w:val="auto"/>
          <w:sz w:val="24"/>
          <w:highlight w:val="none"/>
        </w:rPr>
        <w:t>/21.75*3*</w:t>
      </w:r>
      <w:r>
        <w:rPr>
          <w:rFonts w:hint="eastAsia" w:eastAsia="宋体"/>
          <w:color w:val="auto"/>
          <w:sz w:val="24"/>
          <w:highlight w:val="none"/>
        </w:rPr>
        <w:t>13，以</w:t>
      </w:r>
      <w:r>
        <w:rPr>
          <w:rFonts w:hint="eastAsia" w:eastAsia="宋体"/>
          <w:color w:val="auto"/>
          <w:sz w:val="24"/>
          <w:highlight w:val="none"/>
          <w:lang w:val="en-US" w:eastAsia="zh-CN"/>
        </w:rPr>
        <w:t>33</w:t>
      </w:r>
      <w:r>
        <w:rPr>
          <w:rFonts w:hint="eastAsia" w:eastAsia="宋体"/>
          <w:color w:val="auto"/>
          <w:sz w:val="24"/>
          <w:highlight w:val="none"/>
        </w:rPr>
        <w:t>人计算</w:t>
      </w:r>
      <w:r>
        <w:rPr>
          <w:rFonts w:eastAsia="宋体"/>
          <w:color w:val="auto"/>
          <w:sz w:val="24"/>
          <w:highlight w:val="none"/>
        </w:rPr>
        <w:t>。</w:t>
      </w:r>
      <w:r>
        <w:rPr>
          <w:rFonts w:hint="eastAsia" w:eastAsia="宋体"/>
          <w:color w:val="auto"/>
          <w:sz w:val="24"/>
          <w:highlight w:val="none"/>
        </w:rPr>
        <w:t>税率不低于3%。</w:t>
      </w:r>
    </w:p>
    <w:p>
      <w:pPr>
        <w:tabs>
          <w:tab w:val="left" w:pos="1800"/>
          <w:tab w:val="left" w:pos="5580"/>
        </w:tabs>
        <w:ind w:firstLine="480" w:firstLineChars="200"/>
        <w:jc w:val="left"/>
        <w:rPr>
          <w:rFonts w:hint="eastAsia" w:eastAsia="宋体"/>
          <w:color w:val="auto"/>
          <w:sz w:val="24"/>
          <w:highlight w:val="none"/>
          <w:lang w:eastAsia="zh-CN"/>
        </w:rPr>
      </w:pPr>
      <w:r>
        <w:rPr>
          <w:rFonts w:eastAsia="宋体"/>
          <w:color w:val="auto"/>
          <w:sz w:val="24"/>
          <w:highlight w:val="none"/>
        </w:rPr>
        <w:t>★（3）</w:t>
      </w:r>
      <w:r>
        <w:rPr>
          <w:rFonts w:hint="eastAsia" w:eastAsia="宋体"/>
          <w:color w:val="auto"/>
          <w:sz w:val="24"/>
          <w:highlight w:val="none"/>
          <w:lang w:eastAsia="zh-CN"/>
        </w:rPr>
        <w:t>报价时必须核算企业为本项目所有员工缴纳职工社会保险的费用。未核算入报价的，视为无效报价。若工作中发现有浪费人工和人工不足现象，采购人有权调整增减，中标人必须无条件服从，费用按照成交单价测算标准与实际派驻人员按实结算。</w:t>
      </w:r>
    </w:p>
    <w:p>
      <w:pPr>
        <w:tabs>
          <w:tab w:val="left" w:pos="1800"/>
          <w:tab w:val="left" w:pos="5580"/>
        </w:tabs>
        <w:ind w:firstLine="480" w:firstLineChars="200"/>
        <w:jc w:val="left"/>
        <w:rPr>
          <w:rFonts w:hint="eastAsia" w:eastAsia="宋体"/>
          <w:color w:val="auto"/>
          <w:sz w:val="24"/>
          <w:highlight w:val="none"/>
          <w:lang w:eastAsia="zh-CN"/>
        </w:rPr>
      </w:pPr>
      <w:r>
        <w:rPr>
          <w:rFonts w:eastAsia="宋体"/>
          <w:color w:val="auto"/>
          <w:sz w:val="24"/>
          <w:highlight w:val="none"/>
        </w:rPr>
        <w:t>（4）</w:t>
      </w:r>
      <w:r>
        <w:rPr>
          <w:rFonts w:hint="eastAsia" w:eastAsia="宋体"/>
          <w:color w:val="auto"/>
          <w:sz w:val="24"/>
          <w:highlight w:val="none"/>
          <w:lang w:eastAsia="zh-CN"/>
        </w:rPr>
        <w:t>企业费用包括福利、服装、培训、管理、利润、办公费、岗位补贴、通讯费、工会会费、政策风险、物价风险等一切其他费用。</w:t>
      </w:r>
    </w:p>
    <w:p>
      <w:pPr>
        <w:tabs>
          <w:tab w:val="left" w:pos="1800"/>
          <w:tab w:val="left" w:pos="5580"/>
        </w:tabs>
        <w:ind w:firstLine="482"/>
        <w:jc w:val="left"/>
        <w:rPr>
          <w:rFonts w:hint="eastAsia" w:ascii="宋体" w:hAnsi="宋体" w:cs="宋体"/>
          <w:color w:val="auto"/>
          <w:sz w:val="24"/>
          <w:highlight w:val="none"/>
        </w:rPr>
      </w:pPr>
      <w:r>
        <w:rPr>
          <w:rFonts w:hint="eastAsia"/>
          <w:b/>
          <w:bCs/>
          <w:color w:val="auto"/>
          <w:sz w:val="24"/>
          <w:highlight w:val="none"/>
        </w:rPr>
        <w:t>注：以上人员费用测算要求均为实质性要求，不接受赠送及优惠，低于上述任何一项测算标准报价的，按无效投标文件处理。分项报价表中填写合计（小计）、总计、企业费用、税金时均须保留至小数点后两位。</w:t>
      </w:r>
    </w:p>
    <w:p>
      <w:pPr>
        <w:spacing w:before="25" w:after="25"/>
        <w:rPr>
          <w:rFonts w:hint="eastAsia" w:ascii="宋体" w:hAnsi="宋体" w:cs="宋体"/>
          <w:color w:val="auto"/>
          <w:sz w:val="24"/>
          <w:highlight w:val="none"/>
        </w:rPr>
      </w:pPr>
    </w:p>
    <w:p>
      <w:pPr>
        <w:spacing w:before="25" w:after="25"/>
        <w:rPr>
          <w:rFonts w:hint="eastAsia" w:ascii="宋体" w:hAnsi="宋体" w:cs="宋体"/>
          <w:color w:val="auto"/>
          <w:sz w:val="24"/>
          <w:highlight w:val="none"/>
          <w:lang w:val="zh-CN"/>
        </w:rPr>
      </w:pPr>
      <w:r>
        <w:rPr>
          <w:rFonts w:hint="eastAsia" w:ascii="宋体" w:hAnsi="宋体" w:cs="宋体"/>
          <w:color w:val="auto"/>
          <w:sz w:val="24"/>
          <w:highlight w:val="none"/>
        </w:rPr>
        <w:t>供应商名称（加盖公章）</w:t>
      </w:r>
      <w:r>
        <w:rPr>
          <w:rFonts w:hint="eastAsia" w:ascii="宋体" w:hAnsi="宋体" w:cs="宋体"/>
          <w:color w:val="auto"/>
          <w:sz w:val="24"/>
          <w:highlight w:val="none"/>
          <w:lang w:val="zh-CN"/>
        </w:rPr>
        <w:t>：____________</w:t>
      </w:r>
    </w:p>
    <w:p>
      <w:pPr>
        <w:spacing w:before="25" w:after="25"/>
        <w:rPr>
          <w:b/>
          <w:color w:val="auto"/>
          <w:sz w:val="36"/>
          <w:szCs w:val="36"/>
          <w:highlight w:val="none"/>
        </w:rPr>
      </w:pPr>
      <w:r>
        <w:rPr>
          <w:rFonts w:hint="eastAsia" w:ascii="宋体" w:hAnsi="宋体" w:cs="宋体"/>
          <w:color w:val="auto"/>
          <w:sz w:val="24"/>
          <w:highlight w:val="none"/>
        </w:rPr>
        <w:t>日期：</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年______月______日</w:t>
      </w:r>
    </w:p>
    <w:bookmarkEnd w:id="918"/>
    <w:bookmarkEnd w:id="919"/>
    <w:bookmarkEnd w:id="920"/>
    <w:bookmarkEnd w:id="921"/>
    <w:p>
      <w:pPr>
        <w:widowControl/>
        <w:jc w:val="left"/>
        <w:rPr>
          <w:rFonts w:hint="eastAsia" w:ascii="宋体" w:hAnsi="宋体"/>
          <w:color w:val="auto"/>
          <w:sz w:val="24"/>
          <w:szCs w:val="20"/>
          <w:highlight w:val="none"/>
        </w:rPr>
      </w:pPr>
    </w:p>
    <w:p>
      <w:pPr>
        <w:widowControl/>
        <w:jc w:val="left"/>
        <w:rPr>
          <w:rFonts w:hint="eastAsia" w:ascii="宋体" w:hAnsi="宋体"/>
          <w:color w:val="auto"/>
          <w:sz w:val="24"/>
          <w:szCs w:val="20"/>
          <w:highlight w:val="none"/>
        </w:rPr>
      </w:pPr>
      <w:r>
        <w:rPr>
          <w:rFonts w:hint="eastAsia" w:ascii="宋体" w:hAnsi="宋体"/>
          <w:color w:val="auto"/>
          <w:sz w:val="24"/>
          <w:szCs w:val="20"/>
          <w:highlight w:val="none"/>
        </w:rPr>
        <w:br w:type="page" w:clear="all"/>
      </w:r>
      <w:r>
        <w:rPr>
          <w:rFonts w:hint="eastAsia" w:ascii="宋体" w:hAnsi="宋体"/>
          <w:color w:val="auto"/>
          <w:sz w:val="24"/>
          <w:szCs w:val="20"/>
          <w:highlight w:val="none"/>
        </w:rPr>
        <w:t>7</w:t>
      </w:r>
      <w:r>
        <w:rPr>
          <w:rFonts w:ascii="宋体" w:hAnsi="宋体"/>
          <w:color w:val="auto"/>
          <w:sz w:val="24"/>
          <w:szCs w:val="20"/>
          <w:highlight w:val="none"/>
        </w:rPr>
        <w:t xml:space="preserve">  合同条款偏离表</w:t>
      </w:r>
      <w:bookmarkEnd w:id="892"/>
      <w:bookmarkEnd w:id="893"/>
      <w:bookmarkEnd w:id="894"/>
      <w:bookmarkEnd w:id="895"/>
      <w:bookmarkEnd w:id="896"/>
      <w:bookmarkEnd w:id="897"/>
      <w:bookmarkEnd w:id="898"/>
      <w:bookmarkEnd w:id="899"/>
      <w:bookmarkEnd w:id="900"/>
      <w:bookmarkEnd w:id="901"/>
      <w:bookmarkEnd w:id="902"/>
      <w:bookmarkEnd w:id="903"/>
      <w:bookmarkEnd w:id="904"/>
    </w:p>
    <w:p>
      <w:pPr>
        <w:spacing w:line="360" w:lineRule="auto"/>
        <w:rPr>
          <w:rFonts w:hint="eastAsia" w:ascii="宋体" w:hAnsi="宋体"/>
          <w:color w:val="auto"/>
          <w:sz w:val="24"/>
          <w:szCs w:val="20"/>
          <w:highlight w:val="none"/>
        </w:rPr>
      </w:pPr>
    </w:p>
    <w:p>
      <w:pPr>
        <w:tabs>
          <w:tab w:val="left" w:pos="2775"/>
          <w:tab w:val="center" w:pos="4153"/>
        </w:tabs>
        <w:spacing w:line="360" w:lineRule="auto"/>
        <w:jc w:val="center"/>
        <w:rPr>
          <w:rFonts w:hint="eastAsia" w:ascii="宋体" w:hAnsi="宋体"/>
          <w:b/>
          <w:color w:val="auto"/>
          <w:sz w:val="36"/>
          <w:szCs w:val="36"/>
          <w:highlight w:val="none"/>
        </w:rPr>
      </w:pPr>
      <w:r>
        <w:rPr>
          <w:rFonts w:hint="eastAsia" w:ascii="宋体" w:hAnsi="宋体"/>
          <w:b/>
          <w:color w:val="auto"/>
          <w:sz w:val="36"/>
          <w:szCs w:val="36"/>
          <w:highlight w:val="none"/>
        </w:rPr>
        <w:t>合同条款偏离表</w:t>
      </w:r>
    </w:p>
    <w:p>
      <w:pPr>
        <w:spacing w:line="360" w:lineRule="auto"/>
        <w:rPr>
          <w:rFonts w:hint="eastAsia" w:ascii="宋体" w:hAnsi="宋体"/>
          <w:color w:val="auto"/>
          <w:sz w:val="24"/>
          <w:szCs w:val="20"/>
          <w:highlight w:val="none"/>
        </w:rPr>
      </w:pPr>
    </w:p>
    <w:p>
      <w:pPr>
        <w:tabs>
          <w:tab w:val="left" w:pos="1800"/>
          <w:tab w:val="left" w:pos="5580"/>
        </w:tabs>
        <w:spacing w:line="360" w:lineRule="auto"/>
        <w:ind w:firstLine="360"/>
        <w:jc w:val="left"/>
        <w:rPr>
          <w:rFonts w:hint="eastAsia" w:ascii="宋体" w:hAnsi="宋体"/>
          <w:color w:val="auto"/>
          <w:sz w:val="24"/>
          <w:highlight w:val="none"/>
        </w:rPr>
      </w:pPr>
      <w:r>
        <w:rPr>
          <w:rFonts w:ascii="宋体" w:hAnsi="宋体"/>
          <w:color w:val="auto"/>
          <w:sz w:val="24"/>
          <w:highlight w:val="none"/>
        </w:rPr>
        <w:t xml:space="preserve">项目编号/包号：____________________     </w:t>
      </w:r>
      <w:r>
        <w:rPr>
          <w:rFonts w:hint="eastAsia" w:ascii="宋体" w:hAnsi="宋体"/>
          <w:color w:val="auto"/>
          <w:sz w:val="24"/>
          <w:highlight w:val="none"/>
        </w:rPr>
        <w:t xml:space="preserve">     </w:t>
      </w:r>
      <w:r>
        <w:rPr>
          <w:rFonts w:ascii="宋体" w:hAnsi="宋体"/>
          <w:color w:val="auto"/>
          <w:sz w:val="24"/>
          <w:highlight w:val="none"/>
        </w:rPr>
        <w:t>项目名称：__________________</w:t>
      </w:r>
    </w:p>
    <w:tbl>
      <w:tblPr>
        <w:tblStyle w:val="3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32"/>
        <w:gridCol w:w="1290"/>
        <w:gridCol w:w="1980"/>
        <w:gridCol w:w="1981"/>
        <w:gridCol w:w="2423"/>
        <w:gridCol w:w="78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9288" w:type="dxa"/>
            <w:gridSpan w:val="6"/>
            <w:vAlign w:val="center"/>
          </w:tcPr>
          <w:p>
            <w:pPr>
              <w:jc w:val="left"/>
              <w:rPr>
                <w:rFonts w:hint="eastAsia" w:ascii="宋体" w:hAnsi="宋体"/>
                <w:b/>
                <w:color w:val="auto"/>
                <w:sz w:val="24"/>
                <w:highlight w:val="none"/>
              </w:rPr>
            </w:pPr>
            <w:r>
              <w:rPr>
                <w:rFonts w:ascii="宋体" w:hAnsi="宋体"/>
                <w:b/>
                <w:color w:val="auto"/>
                <w:sz w:val="24"/>
                <w:highlight w:val="none"/>
              </w:rPr>
              <w:t>对本</w:t>
            </w:r>
            <w:r>
              <w:rPr>
                <w:rFonts w:hint="eastAsia" w:ascii="宋体" w:hAnsi="宋体"/>
                <w:b/>
                <w:color w:val="auto"/>
                <w:sz w:val="24"/>
                <w:highlight w:val="none"/>
              </w:rPr>
              <w:t>项目</w:t>
            </w:r>
            <w:r>
              <w:rPr>
                <w:rFonts w:ascii="宋体" w:hAnsi="宋体"/>
                <w:b/>
                <w:color w:val="auto"/>
                <w:sz w:val="24"/>
                <w:highlight w:val="none"/>
              </w:rPr>
              <w:t>合同条款的偏离情况（请进行勾选）：</w:t>
            </w:r>
          </w:p>
          <w:p>
            <w:pPr>
              <w:jc w:val="left"/>
              <w:rPr>
                <w:rFonts w:hint="eastAsia" w:ascii="宋体" w:hAnsi="宋体"/>
                <w:b/>
                <w:color w:val="auto"/>
                <w:sz w:val="24"/>
                <w:highlight w:val="none"/>
              </w:rPr>
            </w:pPr>
            <w:r>
              <w:rPr>
                <w:rFonts w:ascii="宋体" w:hAnsi="宋体"/>
                <w:b/>
                <w:color w:val="auto"/>
                <w:sz w:val="24"/>
                <w:highlight w:val="none"/>
              </w:rPr>
              <w:t>□无偏离</w:t>
            </w:r>
            <w:r>
              <w:rPr>
                <w:rFonts w:ascii="宋体" w:hAnsi="宋体"/>
                <w:color w:val="auto"/>
                <w:sz w:val="24"/>
                <w:highlight w:val="none"/>
              </w:rPr>
              <w:t>（</w:t>
            </w:r>
            <w:r>
              <w:rPr>
                <w:rFonts w:ascii="宋体" w:hAnsi="宋体"/>
                <w:color w:val="auto"/>
                <w:sz w:val="24"/>
                <w:szCs w:val="21"/>
                <w:highlight w:val="none"/>
              </w:rPr>
              <w:t>如无偏离，仅勾选无偏离即可</w:t>
            </w:r>
            <w:r>
              <w:rPr>
                <w:rFonts w:ascii="宋体" w:hAnsi="宋体"/>
                <w:color w:val="auto"/>
                <w:sz w:val="24"/>
                <w:highlight w:val="none"/>
              </w:rPr>
              <w:t>）</w:t>
            </w:r>
          </w:p>
          <w:p>
            <w:pPr>
              <w:jc w:val="left"/>
              <w:rPr>
                <w:rFonts w:hint="eastAsia" w:ascii="宋体" w:hAnsi="宋体"/>
                <w:color w:val="auto"/>
                <w:sz w:val="24"/>
                <w:highlight w:val="none"/>
              </w:rPr>
            </w:pPr>
            <w:r>
              <w:rPr>
                <w:rFonts w:ascii="宋体" w:hAnsi="宋体"/>
                <w:b/>
                <w:color w:val="auto"/>
                <w:sz w:val="24"/>
                <w:highlight w:val="none"/>
              </w:rPr>
              <w:t>□有偏离</w:t>
            </w:r>
            <w:r>
              <w:rPr>
                <w:rFonts w:ascii="宋体" w:hAnsi="宋体"/>
                <w:color w:val="auto"/>
                <w:sz w:val="24"/>
                <w:highlight w:val="none"/>
              </w:rPr>
              <w:t>（</w:t>
            </w:r>
            <w:r>
              <w:rPr>
                <w:rFonts w:ascii="宋体" w:hAnsi="宋体"/>
                <w:color w:val="auto"/>
                <w:sz w:val="24"/>
                <w:szCs w:val="21"/>
                <w:highlight w:val="none"/>
              </w:rPr>
              <w:t>如有偏离，</w:t>
            </w:r>
            <w:r>
              <w:rPr>
                <w:rFonts w:ascii="宋体" w:hAnsi="宋体"/>
                <w:color w:val="auto"/>
                <w:sz w:val="24"/>
                <w:highlight w:val="none"/>
              </w:rPr>
              <w:t>则</w:t>
            </w:r>
            <w:r>
              <w:rPr>
                <w:rFonts w:hint="eastAsia" w:ascii="宋体" w:hAnsi="宋体"/>
                <w:color w:val="auto"/>
                <w:sz w:val="24"/>
                <w:highlight w:val="none"/>
              </w:rPr>
              <w:t>应</w:t>
            </w:r>
            <w:r>
              <w:rPr>
                <w:rFonts w:ascii="宋体" w:hAnsi="宋体"/>
                <w:color w:val="auto"/>
                <w:sz w:val="24"/>
                <w:highlight w:val="none"/>
              </w:rPr>
              <w:t>在本表中对偏离项逐一列明）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vAlign w:val="center"/>
          </w:tcPr>
          <w:p>
            <w:pPr>
              <w:jc w:val="center"/>
              <w:rPr>
                <w:rFonts w:hint="eastAsia" w:ascii="宋体" w:hAnsi="宋体"/>
                <w:color w:val="auto"/>
                <w:sz w:val="24"/>
                <w:highlight w:val="none"/>
              </w:rPr>
            </w:pPr>
            <w:r>
              <w:rPr>
                <w:rFonts w:ascii="宋体" w:hAnsi="宋体"/>
                <w:color w:val="auto"/>
                <w:sz w:val="24"/>
                <w:highlight w:val="none"/>
              </w:rPr>
              <w:t>序号</w:t>
            </w:r>
          </w:p>
        </w:tc>
        <w:tc>
          <w:tcPr>
            <w:tcW w:w="1301" w:type="dxa"/>
            <w:vAlign w:val="center"/>
          </w:tcPr>
          <w:p>
            <w:pPr>
              <w:jc w:val="center"/>
              <w:rPr>
                <w:rFonts w:hint="eastAsia" w:ascii="宋体" w:hAnsi="宋体"/>
                <w:color w:val="auto"/>
                <w:sz w:val="24"/>
                <w:highlight w:val="none"/>
              </w:rPr>
            </w:pPr>
            <w:r>
              <w:rPr>
                <w:rFonts w:ascii="宋体" w:hAnsi="宋体"/>
                <w:color w:val="auto"/>
                <w:sz w:val="24"/>
                <w:szCs w:val="21"/>
                <w:highlight w:val="none"/>
              </w:rPr>
              <w:t>招标文件</w:t>
            </w:r>
            <w:r>
              <w:rPr>
                <w:rFonts w:ascii="宋体" w:hAnsi="宋体"/>
                <w:color w:val="auto"/>
                <w:sz w:val="24"/>
                <w:highlight w:val="none"/>
              </w:rPr>
              <w:t>条目号（页码）</w:t>
            </w:r>
          </w:p>
        </w:tc>
        <w:tc>
          <w:tcPr>
            <w:tcW w:w="2007" w:type="dxa"/>
            <w:vAlign w:val="center"/>
          </w:tcPr>
          <w:p>
            <w:pPr>
              <w:jc w:val="center"/>
              <w:rPr>
                <w:rFonts w:hint="eastAsia" w:ascii="宋体" w:hAnsi="宋体"/>
                <w:color w:val="auto"/>
                <w:sz w:val="24"/>
                <w:highlight w:val="none"/>
              </w:rPr>
            </w:pPr>
            <w:r>
              <w:rPr>
                <w:rFonts w:ascii="宋体" w:hAnsi="宋体"/>
                <w:color w:val="auto"/>
                <w:sz w:val="24"/>
                <w:szCs w:val="21"/>
                <w:highlight w:val="none"/>
              </w:rPr>
              <w:t>招标文件</w:t>
            </w:r>
            <w:r>
              <w:rPr>
                <w:rFonts w:ascii="宋体" w:hAnsi="宋体"/>
                <w:color w:val="auto"/>
                <w:sz w:val="24"/>
                <w:highlight w:val="none"/>
              </w:rPr>
              <w:t>要求</w:t>
            </w:r>
          </w:p>
        </w:tc>
        <w:tc>
          <w:tcPr>
            <w:tcW w:w="2008" w:type="dxa"/>
            <w:vAlign w:val="center"/>
          </w:tcPr>
          <w:p>
            <w:pPr>
              <w:jc w:val="center"/>
              <w:rPr>
                <w:rFonts w:hint="eastAsia" w:ascii="宋体" w:hAnsi="宋体"/>
                <w:color w:val="auto"/>
                <w:sz w:val="24"/>
                <w:highlight w:val="none"/>
              </w:rPr>
            </w:pPr>
            <w:r>
              <w:rPr>
                <w:rFonts w:ascii="宋体" w:hAnsi="宋体"/>
                <w:color w:val="auto"/>
                <w:sz w:val="24"/>
                <w:highlight w:val="none"/>
              </w:rPr>
              <w:t>投标文件内容</w:t>
            </w:r>
          </w:p>
        </w:tc>
        <w:tc>
          <w:tcPr>
            <w:tcW w:w="2458" w:type="dxa"/>
            <w:vAlign w:val="center"/>
          </w:tcPr>
          <w:p>
            <w:pPr>
              <w:jc w:val="center"/>
              <w:rPr>
                <w:rFonts w:hint="eastAsia" w:ascii="宋体" w:hAnsi="宋体"/>
                <w:color w:val="auto"/>
                <w:sz w:val="24"/>
                <w:highlight w:val="none"/>
              </w:rPr>
            </w:pPr>
            <w:r>
              <w:rPr>
                <w:rFonts w:ascii="宋体" w:hAnsi="宋体"/>
                <w:color w:val="auto"/>
                <w:sz w:val="24"/>
                <w:highlight w:val="none"/>
              </w:rPr>
              <w:t>偏离情况</w:t>
            </w:r>
          </w:p>
        </w:tc>
        <w:tc>
          <w:tcPr>
            <w:tcW w:w="788" w:type="dxa"/>
            <w:vAlign w:val="center"/>
          </w:tcPr>
          <w:p>
            <w:pPr>
              <w:jc w:val="center"/>
              <w:rPr>
                <w:rFonts w:hint="eastAsia" w:ascii="宋体" w:hAnsi="宋体"/>
                <w:color w:val="auto"/>
                <w:sz w:val="24"/>
                <w:highlight w:val="none"/>
              </w:rPr>
            </w:pPr>
            <w:r>
              <w:rPr>
                <w:rFonts w:ascii="宋体" w:hAnsi="宋体"/>
                <w:color w:val="auto"/>
                <w:sz w:val="24"/>
                <w:highlight w:val="none"/>
              </w:rPr>
              <w:t>说明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vAlign w:val="center"/>
          </w:tcPr>
          <w:p>
            <w:pPr>
              <w:jc w:val="center"/>
              <w:rPr>
                <w:rFonts w:hint="eastAsia" w:ascii="宋体" w:hAnsi="宋体"/>
                <w:color w:val="auto"/>
                <w:sz w:val="24"/>
                <w:highlight w:val="none"/>
              </w:rPr>
            </w:pPr>
          </w:p>
        </w:tc>
        <w:tc>
          <w:tcPr>
            <w:tcW w:w="1301" w:type="dxa"/>
            <w:vAlign w:val="center"/>
          </w:tcPr>
          <w:p>
            <w:pPr>
              <w:jc w:val="center"/>
              <w:rPr>
                <w:rFonts w:hint="eastAsia" w:ascii="宋体" w:hAnsi="宋体"/>
                <w:color w:val="auto"/>
                <w:sz w:val="24"/>
                <w:highlight w:val="none"/>
              </w:rPr>
            </w:pPr>
          </w:p>
        </w:tc>
        <w:tc>
          <w:tcPr>
            <w:tcW w:w="2007" w:type="dxa"/>
            <w:vAlign w:val="center"/>
          </w:tcPr>
          <w:p>
            <w:pPr>
              <w:jc w:val="center"/>
              <w:rPr>
                <w:rFonts w:hint="eastAsia" w:ascii="宋体" w:hAnsi="宋体"/>
                <w:color w:val="auto"/>
                <w:sz w:val="24"/>
                <w:highlight w:val="none"/>
              </w:rPr>
            </w:pPr>
          </w:p>
        </w:tc>
        <w:tc>
          <w:tcPr>
            <w:tcW w:w="2008" w:type="dxa"/>
            <w:vAlign w:val="center"/>
          </w:tcPr>
          <w:p>
            <w:pPr>
              <w:jc w:val="center"/>
              <w:rPr>
                <w:rFonts w:hint="eastAsia" w:ascii="宋体" w:hAnsi="宋体"/>
                <w:color w:val="auto"/>
                <w:sz w:val="24"/>
                <w:highlight w:val="none"/>
              </w:rPr>
            </w:pPr>
          </w:p>
        </w:tc>
        <w:tc>
          <w:tcPr>
            <w:tcW w:w="2458" w:type="dxa"/>
            <w:vAlign w:val="center"/>
          </w:tcPr>
          <w:p>
            <w:pPr>
              <w:jc w:val="center"/>
              <w:rPr>
                <w:rFonts w:hint="eastAsia" w:ascii="宋体" w:hAnsi="宋体"/>
                <w:color w:val="auto"/>
                <w:sz w:val="24"/>
                <w:highlight w:val="none"/>
              </w:rPr>
            </w:pPr>
          </w:p>
        </w:tc>
        <w:tc>
          <w:tcPr>
            <w:tcW w:w="788" w:type="dxa"/>
            <w:vAlign w:val="center"/>
          </w:tcPr>
          <w:p>
            <w:pPr>
              <w:jc w:val="center"/>
              <w:rPr>
                <w:rFonts w:hint="eastAsia" w:ascii="宋体" w:hAnsi="宋体"/>
                <w:color w:val="auto"/>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vAlign w:val="center"/>
          </w:tcPr>
          <w:p>
            <w:pPr>
              <w:jc w:val="center"/>
              <w:rPr>
                <w:rFonts w:hint="eastAsia" w:ascii="宋体" w:hAnsi="宋体"/>
                <w:color w:val="auto"/>
                <w:sz w:val="24"/>
                <w:highlight w:val="none"/>
              </w:rPr>
            </w:pPr>
          </w:p>
        </w:tc>
        <w:tc>
          <w:tcPr>
            <w:tcW w:w="1301" w:type="dxa"/>
            <w:vAlign w:val="center"/>
          </w:tcPr>
          <w:p>
            <w:pPr>
              <w:jc w:val="center"/>
              <w:rPr>
                <w:rFonts w:hint="eastAsia" w:ascii="宋体" w:hAnsi="宋体"/>
                <w:color w:val="auto"/>
                <w:sz w:val="24"/>
                <w:highlight w:val="none"/>
              </w:rPr>
            </w:pPr>
          </w:p>
        </w:tc>
        <w:tc>
          <w:tcPr>
            <w:tcW w:w="2007" w:type="dxa"/>
            <w:vAlign w:val="center"/>
          </w:tcPr>
          <w:p>
            <w:pPr>
              <w:jc w:val="center"/>
              <w:rPr>
                <w:rFonts w:hint="eastAsia" w:ascii="宋体" w:hAnsi="宋体"/>
                <w:color w:val="auto"/>
                <w:sz w:val="24"/>
                <w:highlight w:val="none"/>
              </w:rPr>
            </w:pPr>
          </w:p>
        </w:tc>
        <w:tc>
          <w:tcPr>
            <w:tcW w:w="2008" w:type="dxa"/>
            <w:vAlign w:val="center"/>
          </w:tcPr>
          <w:p>
            <w:pPr>
              <w:jc w:val="center"/>
              <w:rPr>
                <w:rFonts w:hint="eastAsia" w:ascii="宋体" w:hAnsi="宋体"/>
                <w:color w:val="auto"/>
                <w:sz w:val="24"/>
                <w:highlight w:val="none"/>
              </w:rPr>
            </w:pPr>
          </w:p>
        </w:tc>
        <w:tc>
          <w:tcPr>
            <w:tcW w:w="2458" w:type="dxa"/>
            <w:vAlign w:val="center"/>
          </w:tcPr>
          <w:p>
            <w:pPr>
              <w:jc w:val="center"/>
              <w:rPr>
                <w:rFonts w:hint="eastAsia" w:ascii="宋体" w:hAnsi="宋体"/>
                <w:color w:val="auto"/>
                <w:sz w:val="24"/>
                <w:highlight w:val="none"/>
              </w:rPr>
            </w:pPr>
          </w:p>
        </w:tc>
        <w:tc>
          <w:tcPr>
            <w:tcW w:w="788" w:type="dxa"/>
            <w:vAlign w:val="center"/>
          </w:tcPr>
          <w:p>
            <w:pPr>
              <w:jc w:val="center"/>
              <w:rPr>
                <w:rFonts w:hint="eastAsia" w:ascii="宋体" w:hAnsi="宋体"/>
                <w:color w:val="auto"/>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vAlign w:val="center"/>
          </w:tcPr>
          <w:p>
            <w:pPr>
              <w:jc w:val="center"/>
              <w:rPr>
                <w:rFonts w:hint="eastAsia" w:ascii="宋体" w:hAnsi="宋体"/>
                <w:color w:val="auto"/>
                <w:sz w:val="24"/>
                <w:highlight w:val="none"/>
              </w:rPr>
            </w:pPr>
          </w:p>
        </w:tc>
        <w:tc>
          <w:tcPr>
            <w:tcW w:w="1301" w:type="dxa"/>
            <w:vAlign w:val="center"/>
          </w:tcPr>
          <w:p>
            <w:pPr>
              <w:jc w:val="center"/>
              <w:rPr>
                <w:rFonts w:hint="eastAsia" w:ascii="宋体" w:hAnsi="宋体"/>
                <w:color w:val="auto"/>
                <w:sz w:val="24"/>
                <w:highlight w:val="none"/>
              </w:rPr>
            </w:pPr>
          </w:p>
        </w:tc>
        <w:tc>
          <w:tcPr>
            <w:tcW w:w="2007" w:type="dxa"/>
            <w:vAlign w:val="center"/>
          </w:tcPr>
          <w:p>
            <w:pPr>
              <w:jc w:val="center"/>
              <w:rPr>
                <w:rFonts w:hint="eastAsia" w:ascii="宋体" w:hAnsi="宋体"/>
                <w:color w:val="auto"/>
                <w:sz w:val="24"/>
                <w:highlight w:val="none"/>
              </w:rPr>
            </w:pPr>
          </w:p>
        </w:tc>
        <w:tc>
          <w:tcPr>
            <w:tcW w:w="2008" w:type="dxa"/>
            <w:vAlign w:val="center"/>
          </w:tcPr>
          <w:p>
            <w:pPr>
              <w:jc w:val="center"/>
              <w:rPr>
                <w:rFonts w:hint="eastAsia" w:ascii="宋体" w:hAnsi="宋体"/>
                <w:color w:val="auto"/>
                <w:sz w:val="24"/>
                <w:highlight w:val="none"/>
              </w:rPr>
            </w:pPr>
          </w:p>
        </w:tc>
        <w:tc>
          <w:tcPr>
            <w:tcW w:w="2458" w:type="dxa"/>
            <w:vAlign w:val="center"/>
          </w:tcPr>
          <w:p>
            <w:pPr>
              <w:jc w:val="center"/>
              <w:rPr>
                <w:rFonts w:hint="eastAsia" w:ascii="宋体" w:hAnsi="宋体"/>
                <w:color w:val="auto"/>
                <w:sz w:val="24"/>
                <w:highlight w:val="none"/>
              </w:rPr>
            </w:pPr>
          </w:p>
        </w:tc>
        <w:tc>
          <w:tcPr>
            <w:tcW w:w="788" w:type="dxa"/>
            <w:vAlign w:val="center"/>
          </w:tcPr>
          <w:p>
            <w:pPr>
              <w:jc w:val="center"/>
              <w:rPr>
                <w:rFonts w:hint="eastAsia" w:ascii="宋体" w:hAnsi="宋体"/>
                <w:color w:val="auto"/>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vAlign w:val="center"/>
          </w:tcPr>
          <w:p>
            <w:pPr>
              <w:jc w:val="center"/>
              <w:rPr>
                <w:rFonts w:hint="eastAsia" w:ascii="宋体" w:hAnsi="宋体"/>
                <w:color w:val="auto"/>
                <w:sz w:val="24"/>
                <w:highlight w:val="none"/>
              </w:rPr>
            </w:pPr>
            <w:r>
              <w:rPr>
                <w:rFonts w:ascii="宋体" w:hAnsi="宋体"/>
                <w:color w:val="auto"/>
                <w:sz w:val="24"/>
                <w:highlight w:val="none"/>
              </w:rPr>
              <w:t>……</w:t>
            </w:r>
          </w:p>
        </w:tc>
        <w:tc>
          <w:tcPr>
            <w:tcW w:w="1301" w:type="dxa"/>
            <w:vAlign w:val="center"/>
          </w:tcPr>
          <w:p>
            <w:pPr>
              <w:jc w:val="center"/>
              <w:rPr>
                <w:rFonts w:hint="eastAsia" w:ascii="宋体" w:hAnsi="宋体"/>
                <w:color w:val="auto"/>
                <w:sz w:val="24"/>
                <w:highlight w:val="none"/>
              </w:rPr>
            </w:pPr>
          </w:p>
        </w:tc>
        <w:tc>
          <w:tcPr>
            <w:tcW w:w="2007" w:type="dxa"/>
            <w:vAlign w:val="center"/>
          </w:tcPr>
          <w:p>
            <w:pPr>
              <w:jc w:val="center"/>
              <w:rPr>
                <w:rFonts w:hint="eastAsia" w:ascii="宋体" w:hAnsi="宋体"/>
                <w:color w:val="auto"/>
                <w:sz w:val="24"/>
                <w:highlight w:val="none"/>
              </w:rPr>
            </w:pPr>
          </w:p>
        </w:tc>
        <w:tc>
          <w:tcPr>
            <w:tcW w:w="2008" w:type="dxa"/>
            <w:vAlign w:val="center"/>
          </w:tcPr>
          <w:p>
            <w:pPr>
              <w:jc w:val="center"/>
              <w:rPr>
                <w:rFonts w:hint="eastAsia" w:ascii="宋体" w:hAnsi="宋体"/>
                <w:color w:val="auto"/>
                <w:sz w:val="24"/>
                <w:highlight w:val="none"/>
              </w:rPr>
            </w:pPr>
          </w:p>
        </w:tc>
        <w:tc>
          <w:tcPr>
            <w:tcW w:w="2458" w:type="dxa"/>
            <w:vAlign w:val="center"/>
          </w:tcPr>
          <w:p>
            <w:pPr>
              <w:jc w:val="center"/>
              <w:rPr>
                <w:rFonts w:hint="eastAsia" w:ascii="宋体" w:hAnsi="宋体"/>
                <w:color w:val="auto"/>
                <w:sz w:val="24"/>
                <w:highlight w:val="none"/>
              </w:rPr>
            </w:pPr>
          </w:p>
        </w:tc>
        <w:tc>
          <w:tcPr>
            <w:tcW w:w="788" w:type="dxa"/>
            <w:vAlign w:val="center"/>
          </w:tcPr>
          <w:p>
            <w:pPr>
              <w:jc w:val="center"/>
              <w:rPr>
                <w:rFonts w:hint="eastAsia" w:ascii="宋体" w:hAnsi="宋体"/>
                <w:color w:val="auto"/>
                <w:sz w:val="24"/>
                <w:highlight w:val="none"/>
              </w:rPr>
            </w:pPr>
          </w:p>
        </w:tc>
      </w:tr>
    </w:tbl>
    <w:p>
      <w:pPr>
        <w:tabs>
          <w:tab w:val="left" w:pos="1800"/>
          <w:tab w:val="left" w:pos="5580"/>
        </w:tabs>
        <w:jc w:val="left"/>
        <w:rPr>
          <w:rFonts w:hint="eastAsia" w:ascii="宋体" w:hAnsi="宋体"/>
          <w:color w:val="auto"/>
          <w:sz w:val="24"/>
          <w:highlight w:val="none"/>
        </w:rPr>
      </w:pPr>
    </w:p>
    <w:p>
      <w:pPr>
        <w:tabs>
          <w:tab w:val="left" w:pos="1800"/>
          <w:tab w:val="left" w:pos="5580"/>
        </w:tabs>
        <w:jc w:val="left"/>
        <w:rPr>
          <w:rFonts w:hint="eastAsia" w:ascii="宋体" w:hAnsi="宋体"/>
          <w:color w:val="auto"/>
          <w:sz w:val="24"/>
          <w:highlight w:val="none"/>
        </w:rPr>
      </w:pPr>
      <w:r>
        <w:rPr>
          <w:rFonts w:ascii="宋体" w:hAnsi="宋体"/>
          <w:color w:val="auto"/>
          <w:sz w:val="24"/>
          <w:highlight w:val="none"/>
        </w:rPr>
        <w:t>注：</w:t>
      </w:r>
    </w:p>
    <w:p>
      <w:pPr>
        <w:tabs>
          <w:tab w:val="left" w:pos="1800"/>
          <w:tab w:val="left" w:pos="5580"/>
        </w:tabs>
        <w:jc w:val="left"/>
        <w:rPr>
          <w:rFonts w:hint="eastAsia" w:ascii="宋体" w:hAnsi="宋体"/>
          <w:color w:val="auto"/>
          <w:sz w:val="24"/>
          <w:highlight w:val="none"/>
        </w:rPr>
      </w:pPr>
      <w:r>
        <w:rPr>
          <w:rFonts w:hint="eastAsia" w:ascii="宋体" w:hAnsi="宋体"/>
          <w:color w:val="auto"/>
          <w:sz w:val="24"/>
          <w:highlight w:val="none"/>
        </w:rPr>
        <w:t>1</w:t>
      </w:r>
      <w:r>
        <w:rPr>
          <w:rFonts w:ascii="宋体" w:hAnsi="宋体"/>
          <w:color w:val="auto"/>
          <w:sz w:val="24"/>
          <w:highlight w:val="none"/>
        </w:rPr>
        <w:t>. 对合同条款中的所有要求，除本表所列明的所有偏离外，均视作供应商已对之理解和</w:t>
      </w:r>
      <w:r>
        <w:rPr>
          <w:rFonts w:hint="eastAsia" w:ascii="宋体" w:hAnsi="宋体"/>
          <w:color w:val="auto"/>
          <w:sz w:val="24"/>
          <w:highlight w:val="none"/>
        </w:rPr>
        <w:t>响应</w:t>
      </w:r>
      <w:r>
        <w:rPr>
          <w:rFonts w:ascii="宋体" w:hAnsi="宋体"/>
          <w:color w:val="auto"/>
          <w:sz w:val="24"/>
          <w:highlight w:val="none"/>
        </w:rPr>
        <w:t>。</w:t>
      </w:r>
    </w:p>
    <w:p>
      <w:pPr>
        <w:tabs>
          <w:tab w:val="left" w:pos="1800"/>
          <w:tab w:val="left" w:pos="5580"/>
        </w:tabs>
        <w:jc w:val="left"/>
        <w:rPr>
          <w:rFonts w:hint="eastAsia" w:ascii="宋体" w:hAnsi="宋体"/>
          <w:color w:val="auto"/>
          <w:sz w:val="24"/>
          <w:highlight w:val="none"/>
        </w:rPr>
      </w:pPr>
      <w:r>
        <w:rPr>
          <w:rFonts w:hint="eastAsia" w:ascii="宋体" w:hAnsi="宋体"/>
          <w:color w:val="auto"/>
          <w:sz w:val="24"/>
          <w:highlight w:val="none"/>
        </w:rPr>
        <w:t>2</w:t>
      </w:r>
      <w:r>
        <w:rPr>
          <w:rFonts w:ascii="宋体" w:hAnsi="宋体"/>
          <w:color w:val="auto"/>
          <w:sz w:val="24"/>
          <w:highlight w:val="none"/>
        </w:rPr>
        <w:t xml:space="preserve">. </w:t>
      </w:r>
      <w:r>
        <w:rPr>
          <w:rFonts w:hint="eastAsia" w:ascii="宋体" w:hAnsi="宋体"/>
          <w:color w:val="auto"/>
          <w:sz w:val="24"/>
          <w:highlight w:val="none"/>
        </w:rPr>
        <w:t>“偏离情况”列应</w:t>
      </w:r>
      <w:r>
        <w:rPr>
          <w:rFonts w:ascii="宋体" w:hAnsi="宋体"/>
          <w:color w:val="auto"/>
          <w:sz w:val="24"/>
          <w:highlight w:val="none"/>
        </w:rPr>
        <w:t>据实</w:t>
      </w:r>
      <w:r>
        <w:rPr>
          <w:rFonts w:hint="eastAsia" w:ascii="宋体" w:hAnsi="宋体"/>
          <w:color w:val="auto"/>
          <w:sz w:val="24"/>
          <w:highlight w:val="none"/>
        </w:rPr>
        <w:t>填写“正偏离”或“负偏离”。</w:t>
      </w:r>
    </w:p>
    <w:p>
      <w:pPr>
        <w:spacing w:line="360" w:lineRule="auto"/>
        <w:rPr>
          <w:rFonts w:hint="eastAsia" w:ascii="宋体" w:hAnsi="宋体"/>
          <w:color w:val="auto"/>
          <w:sz w:val="24"/>
          <w:szCs w:val="20"/>
          <w:highlight w:val="none"/>
        </w:rPr>
      </w:pPr>
    </w:p>
    <w:p>
      <w:pPr>
        <w:spacing w:before="25" w:after="25" w:line="360" w:lineRule="auto"/>
        <w:rPr>
          <w:rFonts w:hint="eastAsia" w:ascii="宋体" w:hAnsi="宋体"/>
          <w:color w:val="auto"/>
          <w:sz w:val="24"/>
          <w:highlight w:val="none"/>
          <w:lang w:val="zh-CN"/>
        </w:rPr>
      </w:pPr>
      <w:r>
        <w:rPr>
          <w:rFonts w:ascii="宋体" w:hAnsi="宋体"/>
          <w:color w:val="auto"/>
          <w:sz w:val="24"/>
          <w:highlight w:val="none"/>
          <w:lang w:val="zh-CN"/>
        </w:rPr>
        <w:t xml:space="preserve">                      </w:t>
      </w:r>
    </w:p>
    <w:p>
      <w:pPr>
        <w:spacing w:before="25" w:after="25" w:line="360" w:lineRule="auto"/>
        <w:rPr>
          <w:rFonts w:hint="eastAsia" w:ascii="宋体" w:hAnsi="宋体"/>
          <w:color w:val="auto"/>
          <w:sz w:val="24"/>
          <w:highlight w:val="none"/>
          <w:lang w:val="zh-CN"/>
        </w:rPr>
      </w:pPr>
      <w:r>
        <w:rPr>
          <w:rFonts w:ascii="宋体" w:hAnsi="宋体"/>
          <w:color w:val="auto"/>
          <w:sz w:val="24"/>
          <w:highlight w:val="none"/>
        </w:rPr>
        <w:t>投标人名称（加盖公章）</w:t>
      </w:r>
      <w:r>
        <w:rPr>
          <w:rFonts w:ascii="宋体" w:hAnsi="宋体"/>
          <w:color w:val="auto"/>
          <w:sz w:val="24"/>
          <w:highlight w:val="none"/>
          <w:lang w:val="zh-CN"/>
        </w:rPr>
        <w:t>：____________</w:t>
      </w:r>
    </w:p>
    <w:p>
      <w:pPr>
        <w:spacing w:before="25" w:after="25" w:line="360" w:lineRule="auto"/>
        <w:rPr>
          <w:rFonts w:hint="eastAsia" w:ascii="宋体" w:hAnsi="宋体"/>
          <w:color w:val="auto"/>
          <w:sz w:val="24"/>
          <w:highlight w:val="none"/>
          <w:lang w:val="zh-CN"/>
        </w:rPr>
      </w:pPr>
      <w:r>
        <w:rPr>
          <w:rFonts w:ascii="宋体" w:hAnsi="宋体"/>
          <w:color w:val="auto"/>
          <w:sz w:val="24"/>
          <w:szCs w:val="20"/>
          <w:highlight w:val="none"/>
        </w:rPr>
        <w:t xml:space="preserve">日期：___________年______月______日   </w:t>
      </w:r>
    </w:p>
    <w:p>
      <w:pPr>
        <w:spacing w:line="360" w:lineRule="auto"/>
        <w:outlineLvl w:val="2"/>
        <w:rPr>
          <w:rFonts w:hint="eastAsia" w:ascii="宋体" w:hAnsi="宋体"/>
          <w:color w:val="auto"/>
          <w:sz w:val="24"/>
          <w:szCs w:val="20"/>
          <w:highlight w:val="none"/>
        </w:rPr>
      </w:pPr>
      <w:r>
        <w:rPr>
          <w:rFonts w:ascii="宋体" w:hAnsi="宋体"/>
          <w:color w:val="auto"/>
          <w:sz w:val="24"/>
          <w:szCs w:val="20"/>
          <w:highlight w:val="none"/>
        </w:rPr>
        <w:br w:type="page" w:clear="all"/>
      </w:r>
      <w:r>
        <w:rPr>
          <w:rFonts w:hint="eastAsia" w:ascii="宋体" w:hAnsi="宋体"/>
          <w:color w:val="auto"/>
          <w:sz w:val="24"/>
          <w:szCs w:val="20"/>
          <w:highlight w:val="none"/>
        </w:rPr>
        <w:t>8</w:t>
      </w:r>
      <w:r>
        <w:rPr>
          <w:rFonts w:ascii="宋体" w:hAnsi="宋体"/>
          <w:color w:val="auto"/>
          <w:sz w:val="24"/>
          <w:szCs w:val="20"/>
          <w:highlight w:val="none"/>
        </w:rPr>
        <w:t xml:space="preserve">  </w:t>
      </w:r>
      <w:bookmarkEnd w:id="905"/>
      <w:bookmarkEnd w:id="906"/>
      <w:bookmarkEnd w:id="907"/>
      <w:bookmarkEnd w:id="908"/>
      <w:bookmarkEnd w:id="909"/>
      <w:bookmarkEnd w:id="910"/>
      <w:bookmarkEnd w:id="911"/>
      <w:bookmarkEnd w:id="912"/>
      <w:bookmarkEnd w:id="913"/>
      <w:bookmarkEnd w:id="914"/>
      <w:bookmarkEnd w:id="915"/>
      <w:bookmarkEnd w:id="916"/>
      <w:bookmarkEnd w:id="917"/>
      <w:r>
        <w:rPr>
          <w:rFonts w:ascii="宋体" w:hAnsi="宋体"/>
          <w:color w:val="auto"/>
          <w:sz w:val="24"/>
          <w:szCs w:val="20"/>
          <w:highlight w:val="none"/>
        </w:rPr>
        <w:t>采购需求偏离表</w:t>
      </w:r>
    </w:p>
    <w:p>
      <w:pPr>
        <w:spacing w:line="360" w:lineRule="auto"/>
        <w:jc w:val="center"/>
        <w:rPr>
          <w:rFonts w:hint="eastAsia" w:ascii="宋体" w:hAnsi="宋体"/>
          <w:b/>
          <w:color w:val="auto"/>
          <w:sz w:val="36"/>
          <w:szCs w:val="36"/>
          <w:highlight w:val="none"/>
        </w:rPr>
      </w:pPr>
    </w:p>
    <w:p>
      <w:pPr>
        <w:spacing w:line="360" w:lineRule="auto"/>
        <w:jc w:val="center"/>
        <w:rPr>
          <w:rFonts w:hint="eastAsia" w:ascii="宋体" w:hAnsi="宋体"/>
          <w:b/>
          <w:color w:val="auto"/>
          <w:sz w:val="36"/>
          <w:szCs w:val="36"/>
          <w:highlight w:val="none"/>
        </w:rPr>
      </w:pPr>
      <w:r>
        <w:rPr>
          <w:rFonts w:hint="eastAsia" w:ascii="宋体" w:hAnsi="宋体"/>
          <w:b/>
          <w:color w:val="auto"/>
          <w:sz w:val="36"/>
          <w:szCs w:val="36"/>
          <w:highlight w:val="none"/>
        </w:rPr>
        <w:t>采购需求偏离表</w:t>
      </w:r>
    </w:p>
    <w:p>
      <w:pPr>
        <w:tabs>
          <w:tab w:val="left" w:pos="1800"/>
          <w:tab w:val="left" w:pos="5580"/>
        </w:tabs>
        <w:spacing w:line="360" w:lineRule="auto"/>
        <w:ind w:firstLine="360"/>
        <w:jc w:val="left"/>
        <w:rPr>
          <w:rFonts w:hint="eastAsia" w:ascii="宋体" w:hAnsi="宋体"/>
          <w:color w:val="auto"/>
          <w:sz w:val="24"/>
          <w:highlight w:val="none"/>
          <w:u w:val="single"/>
        </w:rPr>
      </w:pPr>
      <w:r>
        <w:rPr>
          <w:rFonts w:ascii="宋体" w:hAnsi="宋体"/>
          <w:color w:val="auto"/>
          <w:sz w:val="24"/>
          <w:highlight w:val="none"/>
        </w:rPr>
        <w:t xml:space="preserve">项目编号/包号：_____________________     </w:t>
      </w:r>
      <w:r>
        <w:rPr>
          <w:rFonts w:hint="eastAsia" w:ascii="宋体" w:hAnsi="宋体"/>
          <w:color w:val="auto"/>
          <w:sz w:val="24"/>
          <w:highlight w:val="none"/>
        </w:rPr>
        <w:t xml:space="preserve">   </w:t>
      </w:r>
      <w:r>
        <w:rPr>
          <w:rFonts w:ascii="宋体" w:hAnsi="宋体"/>
          <w:color w:val="auto"/>
          <w:sz w:val="24"/>
          <w:highlight w:val="none"/>
        </w:rPr>
        <w:t>项目名称：__________________</w:t>
      </w:r>
    </w:p>
    <w:tbl>
      <w:tblPr>
        <w:tblStyle w:val="33"/>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5"/>
        <w:gridCol w:w="1482"/>
        <w:gridCol w:w="2384"/>
        <w:gridCol w:w="2126"/>
        <w:gridCol w:w="1875"/>
        <w:gridCol w:w="100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53" w:hRule="atLeast"/>
          <w:jc w:val="center"/>
        </w:trPr>
        <w:tc>
          <w:tcPr>
            <w:tcW w:w="775" w:type="dxa"/>
            <w:vAlign w:val="center"/>
          </w:tcPr>
          <w:p>
            <w:pPr>
              <w:jc w:val="center"/>
              <w:rPr>
                <w:rFonts w:hint="eastAsia" w:ascii="宋体" w:hAnsi="宋体"/>
                <w:color w:val="auto"/>
                <w:sz w:val="24"/>
                <w:highlight w:val="none"/>
              </w:rPr>
            </w:pPr>
            <w:r>
              <w:rPr>
                <w:rFonts w:ascii="宋体" w:hAnsi="宋体"/>
                <w:color w:val="auto"/>
                <w:sz w:val="24"/>
                <w:highlight w:val="none"/>
              </w:rPr>
              <w:t>序号</w:t>
            </w:r>
          </w:p>
        </w:tc>
        <w:tc>
          <w:tcPr>
            <w:tcW w:w="1482" w:type="dxa"/>
            <w:vAlign w:val="center"/>
          </w:tcPr>
          <w:p>
            <w:pPr>
              <w:jc w:val="center"/>
              <w:rPr>
                <w:rFonts w:hint="eastAsia" w:ascii="宋体" w:hAnsi="宋体"/>
                <w:color w:val="auto"/>
                <w:sz w:val="24"/>
                <w:highlight w:val="none"/>
              </w:rPr>
            </w:pPr>
            <w:r>
              <w:rPr>
                <w:rFonts w:ascii="宋体" w:hAnsi="宋体"/>
                <w:color w:val="auto"/>
                <w:sz w:val="24"/>
                <w:highlight w:val="none"/>
              </w:rPr>
              <w:t>招标文件条目号(页码)</w:t>
            </w:r>
          </w:p>
        </w:tc>
        <w:tc>
          <w:tcPr>
            <w:tcW w:w="2384" w:type="dxa"/>
            <w:vAlign w:val="center"/>
          </w:tcPr>
          <w:p>
            <w:pPr>
              <w:jc w:val="center"/>
              <w:rPr>
                <w:rFonts w:hint="eastAsia" w:ascii="宋体" w:hAnsi="宋体"/>
                <w:color w:val="auto"/>
                <w:sz w:val="24"/>
                <w:highlight w:val="none"/>
              </w:rPr>
            </w:pPr>
            <w:r>
              <w:rPr>
                <w:rFonts w:ascii="宋体" w:hAnsi="宋体"/>
                <w:color w:val="auto"/>
                <w:sz w:val="24"/>
                <w:highlight w:val="none"/>
              </w:rPr>
              <w:t>招标文件要求</w:t>
            </w:r>
          </w:p>
        </w:tc>
        <w:tc>
          <w:tcPr>
            <w:tcW w:w="2126" w:type="dxa"/>
            <w:vAlign w:val="center"/>
          </w:tcPr>
          <w:p>
            <w:pPr>
              <w:jc w:val="center"/>
              <w:rPr>
                <w:rFonts w:hint="eastAsia" w:ascii="宋体" w:hAnsi="宋体"/>
                <w:color w:val="auto"/>
                <w:sz w:val="24"/>
                <w:highlight w:val="none"/>
              </w:rPr>
            </w:pPr>
            <w:r>
              <w:rPr>
                <w:rFonts w:ascii="宋体" w:hAnsi="宋体"/>
                <w:color w:val="auto"/>
                <w:sz w:val="24"/>
                <w:highlight w:val="none"/>
              </w:rPr>
              <w:t>投标响应内容</w:t>
            </w:r>
          </w:p>
        </w:tc>
        <w:tc>
          <w:tcPr>
            <w:tcW w:w="1875" w:type="dxa"/>
            <w:vAlign w:val="center"/>
          </w:tcPr>
          <w:p>
            <w:pPr>
              <w:jc w:val="center"/>
              <w:rPr>
                <w:rFonts w:hint="eastAsia" w:ascii="宋体" w:hAnsi="宋体"/>
                <w:color w:val="auto"/>
                <w:sz w:val="24"/>
                <w:highlight w:val="none"/>
              </w:rPr>
            </w:pPr>
            <w:r>
              <w:rPr>
                <w:rFonts w:ascii="宋体" w:hAnsi="宋体"/>
                <w:color w:val="auto"/>
                <w:sz w:val="24"/>
                <w:highlight w:val="none"/>
              </w:rPr>
              <w:t>偏离情况</w:t>
            </w:r>
          </w:p>
        </w:tc>
        <w:tc>
          <w:tcPr>
            <w:tcW w:w="1009" w:type="dxa"/>
            <w:vAlign w:val="center"/>
          </w:tcPr>
          <w:p>
            <w:pPr>
              <w:jc w:val="center"/>
              <w:rPr>
                <w:rFonts w:hint="eastAsia" w:ascii="宋体" w:hAnsi="宋体"/>
                <w:color w:val="auto"/>
                <w:sz w:val="24"/>
                <w:highlight w:val="none"/>
              </w:rPr>
            </w:pPr>
            <w:r>
              <w:rPr>
                <w:rFonts w:ascii="宋体" w:hAnsi="宋体"/>
                <w:color w:val="auto"/>
                <w:sz w:val="24"/>
                <w:highlight w:val="none"/>
              </w:rPr>
              <w:t>说明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vAlign w:val="center"/>
          </w:tcPr>
          <w:p>
            <w:pPr>
              <w:jc w:val="center"/>
              <w:rPr>
                <w:rFonts w:hint="eastAsia" w:ascii="宋体" w:hAnsi="宋体"/>
                <w:color w:val="auto"/>
                <w:sz w:val="24"/>
                <w:highlight w:val="none"/>
              </w:rPr>
            </w:pPr>
          </w:p>
        </w:tc>
        <w:tc>
          <w:tcPr>
            <w:tcW w:w="1482" w:type="dxa"/>
            <w:vAlign w:val="center"/>
          </w:tcPr>
          <w:p>
            <w:pPr>
              <w:jc w:val="center"/>
              <w:rPr>
                <w:rFonts w:hint="eastAsia" w:ascii="宋体" w:hAnsi="宋体"/>
                <w:color w:val="auto"/>
                <w:sz w:val="24"/>
                <w:highlight w:val="none"/>
              </w:rPr>
            </w:pPr>
          </w:p>
        </w:tc>
        <w:tc>
          <w:tcPr>
            <w:tcW w:w="2384" w:type="dxa"/>
            <w:vAlign w:val="center"/>
          </w:tcPr>
          <w:p>
            <w:pPr>
              <w:jc w:val="center"/>
              <w:rPr>
                <w:rFonts w:hint="eastAsia" w:ascii="宋体" w:hAnsi="宋体"/>
                <w:color w:val="auto"/>
                <w:sz w:val="24"/>
                <w:highlight w:val="none"/>
              </w:rPr>
            </w:pPr>
          </w:p>
        </w:tc>
        <w:tc>
          <w:tcPr>
            <w:tcW w:w="2126" w:type="dxa"/>
            <w:vAlign w:val="center"/>
          </w:tcPr>
          <w:p>
            <w:pPr>
              <w:jc w:val="center"/>
              <w:rPr>
                <w:rFonts w:hint="eastAsia" w:ascii="宋体" w:hAnsi="宋体"/>
                <w:color w:val="auto"/>
                <w:sz w:val="24"/>
                <w:highlight w:val="none"/>
              </w:rPr>
            </w:pPr>
          </w:p>
        </w:tc>
        <w:tc>
          <w:tcPr>
            <w:tcW w:w="1875" w:type="dxa"/>
            <w:vAlign w:val="center"/>
          </w:tcPr>
          <w:p>
            <w:pPr>
              <w:jc w:val="center"/>
              <w:rPr>
                <w:rFonts w:hint="eastAsia" w:ascii="宋体" w:hAnsi="宋体"/>
                <w:color w:val="auto"/>
                <w:sz w:val="24"/>
                <w:highlight w:val="none"/>
              </w:rPr>
            </w:pPr>
          </w:p>
        </w:tc>
        <w:tc>
          <w:tcPr>
            <w:tcW w:w="1009" w:type="dxa"/>
            <w:vAlign w:val="center"/>
          </w:tcPr>
          <w:p>
            <w:pPr>
              <w:jc w:val="center"/>
              <w:rPr>
                <w:rFonts w:hint="eastAsia" w:ascii="宋体" w:hAnsi="宋体"/>
                <w:color w:val="auto"/>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vAlign w:val="center"/>
          </w:tcPr>
          <w:p>
            <w:pPr>
              <w:jc w:val="center"/>
              <w:rPr>
                <w:rFonts w:hint="eastAsia" w:ascii="宋体" w:hAnsi="宋体"/>
                <w:color w:val="auto"/>
                <w:sz w:val="24"/>
                <w:highlight w:val="none"/>
              </w:rPr>
            </w:pPr>
          </w:p>
        </w:tc>
        <w:tc>
          <w:tcPr>
            <w:tcW w:w="1482" w:type="dxa"/>
            <w:vAlign w:val="center"/>
          </w:tcPr>
          <w:p>
            <w:pPr>
              <w:jc w:val="center"/>
              <w:rPr>
                <w:rFonts w:hint="eastAsia" w:ascii="宋体" w:hAnsi="宋体"/>
                <w:color w:val="auto"/>
                <w:sz w:val="24"/>
                <w:highlight w:val="none"/>
              </w:rPr>
            </w:pPr>
          </w:p>
        </w:tc>
        <w:tc>
          <w:tcPr>
            <w:tcW w:w="2384" w:type="dxa"/>
            <w:vAlign w:val="center"/>
          </w:tcPr>
          <w:p>
            <w:pPr>
              <w:jc w:val="center"/>
              <w:rPr>
                <w:rFonts w:hint="eastAsia" w:ascii="宋体" w:hAnsi="宋体"/>
                <w:color w:val="auto"/>
                <w:sz w:val="24"/>
                <w:highlight w:val="none"/>
              </w:rPr>
            </w:pPr>
          </w:p>
        </w:tc>
        <w:tc>
          <w:tcPr>
            <w:tcW w:w="2126" w:type="dxa"/>
            <w:vAlign w:val="center"/>
          </w:tcPr>
          <w:p>
            <w:pPr>
              <w:jc w:val="center"/>
              <w:rPr>
                <w:rFonts w:hint="eastAsia" w:ascii="宋体" w:hAnsi="宋体"/>
                <w:color w:val="auto"/>
                <w:sz w:val="24"/>
                <w:highlight w:val="none"/>
              </w:rPr>
            </w:pPr>
          </w:p>
        </w:tc>
        <w:tc>
          <w:tcPr>
            <w:tcW w:w="1875" w:type="dxa"/>
            <w:vAlign w:val="center"/>
          </w:tcPr>
          <w:p>
            <w:pPr>
              <w:jc w:val="center"/>
              <w:rPr>
                <w:rFonts w:hint="eastAsia" w:ascii="宋体" w:hAnsi="宋体"/>
                <w:color w:val="auto"/>
                <w:sz w:val="24"/>
                <w:highlight w:val="none"/>
              </w:rPr>
            </w:pPr>
          </w:p>
        </w:tc>
        <w:tc>
          <w:tcPr>
            <w:tcW w:w="1009" w:type="dxa"/>
            <w:vAlign w:val="center"/>
          </w:tcPr>
          <w:p>
            <w:pPr>
              <w:jc w:val="center"/>
              <w:rPr>
                <w:rFonts w:hint="eastAsia" w:ascii="宋体" w:hAnsi="宋体"/>
                <w:color w:val="auto"/>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vAlign w:val="center"/>
          </w:tcPr>
          <w:p>
            <w:pPr>
              <w:jc w:val="center"/>
              <w:rPr>
                <w:rFonts w:hint="eastAsia" w:ascii="宋体" w:hAnsi="宋体"/>
                <w:color w:val="auto"/>
                <w:sz w:val="24"/>
                <w:highlight w:val="none"/>
              </w:rPr>
            </w:pPr>
          </w:p>
        </w:tc>
        <w:tc>
          <w:tcPr>
            <w:tcW w:w="1482" w:type="dxa"/>
            <w:vAlign w:val="center"/>
          </w:tcPr>
          <w:p>
            <w:pPr>
              <w:jc w:val="center"/>
              <w:rPr>
                <w:rFonts w:hint="eastAsia" w:ascii="宋体" w:hAnsi="宋体"/>
                <w:color w:val="auto"/>
                <w:sz w:val="24"/>
                <w:highlight w:val="none"/>
              </w:rPr>
            </w:pPr>
          </w:p>
        </w:tc>
        <w:tc>
          <w:tcPr>
            <w:tcW w:w="2384" w:type="dxa"/>
            <w:vAlign w:val="center"/>
          </w:tcPr>
          <w:p>
            <w:pPr>
              <w:jc w:val="center"/>
              <w:rPr>
                <w:rFonts w:hint="eastAsia" w:ascii="宋体" w:hAnsi="宋体"/>
                <w:color w:val="auto"/>
                <w:sz w:val="24"/>
                <w:highlight w:val="none"/>
              </w:rPr>
            </w:pPr>
          </w:p>
        </w:tc>
        <w:tc>
          <w:tcPr>
            <w:tcW w:w="2126" w:type="dxa"/>
            <w:vAlign w:val="center"/>
          </w:tcPr>
          <w:p>
            <w:pPr>
              <w:jc w:val="center"/>
              <w:rPr>
                <w:rFonts w:hint="eastAsia" w:ascii="宋体" w:hAnsi="宋体"/>
                <w:color w:val="auto"/>
                <w:sz w:val="24"/>
                <w:highlight w:val="none"/>
              </w:rPr>
            </w:pPr>
          </w:p>
        </w:tc>
        <w:tc>
          <w:tcPr>
            <w:tcW w:w="1875" w:type="dxa"/>
            <w:vAlign w:val="center"/>
          </w:tcPr>
          <w:p>
            <w:pPr>
              <w:jc w:val="center"/>
              <w:rPr>
                <w:rFonts w:hint="eastAsia" w:ascii="宋体" w:hAnsi="宋体"/>
                <w:color w:val="auto"/>
                <w:sz w:val="24"/>
                <w:highlight w:val="none"/>
              </w:rPr>
            </w:pPr>
          </w:p>
        </w:tc>
        <w:tc>
          <w:tcPr>
            <w:tcW w:w="1009" w:type="dxa"/>
            <w:vAlign w:val="center"/>
          </w:tcPr>
          <w:p>
            <w:pPr>
              <w:jc w:val="center"/>
              <w:rPr>
                <w:rFonts w:hint="eastAsia" w:ascii="宋体" w:hAnsi="宋体"/>
                <w:color w:val="auto"/>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vAlign w:val="center"/>
          </w:tcPr>
          <w:p>
            <w:pPr>
              <w:jc w:val="center"/>
              <w:rPr>
                <w:rFonts w:hint="eastAsia" w:ascii="宋体" w:hAnsi="宋体"/>
                <w:color w:val="auto"/>
                <w:sz w:val="24"/>
                <w:highlight w:val="none"/>
              </w:rPr>
            </w:pPr>
          </w:p>
        </w:tc>
        <w:tc>
          <w:tcPr>
            <w:tcW w:w="1482" w:type="dxa"/>
            <w:vAlign w:val="center"/>
          </w:tcPr>
          <w:p>
            <w:pPr>
              <w:jc w:val="center"/>
              <w:rPr>
                <w:rFonts w:hint="eastAsia" w:ascii="宋体" w:hAnsi="宋体"/>
                <w:color w:val="auto"/>
                <w:sz w:val="24"/>
                <w:highlight w:val="none"/>
              </w:rPr>
            </w:pPr>
          </w:p>
        </w:tc>
        <w:tc>
          <w:tcPr>
            <w:tcW w:w="2384" w:type="dxa"/>
            <w:vAlign w:val="center"/>
          </w:tcPr>
          <w:p>
            <w:pPr>
              <w:jc w:val="center"/>
              <w:rPr>
                <w:rFonts w:hint="eastAsia" w:ascii="宋体" w:hAnsi="宋体"/>
                <w:color w:val="auto"/>
                <w:sz w:val="24"/>
                <w:highlight w:val="none"/>
              </w:rPr>
            </w:pPr>
          </w:p>
        </w:tc>
        <w:tc>
          <w:tcPr>
            <w:tcW w:w="2126" w:type="dxa"/>
            <w:vAlign w:val="center"/>
          </w:tcPr>
          <w:p>
            <w:pPr>
              <w:jc w:val="center"/>
              <w:rPr>
                <w:rFonts w:hint="eastAsia" w:ascii="宋体" w:hAnsi="宋体"/>
                <w:color w:val="auto"/>
                <w:sz w:val="24"/>
                <w:highlight w:val="none"/>
              </w:rPr>
            </w:pPr>
          </w:p>
        </w:tc>
        <w:tc>
          <w:tcPr>
            <w:tcW w:w="1875" w:type="dxa"/>
            <w:vAlign w:val="center"/>
          </w:tcPr>
          <w:p>
            <w:pPr>
              <w:jc w:val="center"/>
              <w:rPr>
                <w:rFonts w:hint="eastAsia" w:ascii="宋体" w:hAnsi="宋体"/>
                <w:color w:val="auto"/>
                <w:sz w:val="24"/>
                <w:highlight w:val="none"/>
              </w:rPr>
            </w:pPr>
          </w:p>
        </w:tc>
        <w:tc>
          <w:tcPr>
            <w:tcW w:w="1009" w:type="dxa"/>
            <w:vAlign w:val="center"/>
          </w:tcPr>
          <w:p>
            <w:pPr>
              <w:jc w:val="center"/>
              <w:rPr>
                <w:rFonts w:hint="eastAsia" w:ascii="宋体" w:hAnsi="宋体"/>
                <w:color w:val="auto"/>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vAlign w:val="center"/>
          </w:tcPr>
          <w:p>
            <w:pPr>
              <w:jc w:val="center"/>
              <w:rPr>
                <w:rFonts w:hint="eastAsia" w:ascii="宋体" w:hAnsi="宋体"/>
                <w:color w:val="auto"/>
                <w:sz w:val="24"/>
                <w:highlight w:val="none"/>
              </w:rPr>
            </w:pPr>
          </w:p>
        </w:tc>
        <w:tc>
          <w:tcPr>
            <w:tcW w:w="1482" w:type="dxa"/>
            <w:vAlign w:val="center"/>
          </w:tcPr>
          <w:p>
            <w:pPr>
              <w:jc w:val="center"/>
              <w:rPr>
                <w:rFonts w:hint="eastAsia" w:ascii="宋体" w:hAnsi="宋体"/>
                <w:color w:val="auto"/>
                <w:sz w:val="24"/>
                <w:highlight w:val="none"/>
              </w:rPr>
            </w:pPr>
          </w:p>
        </w:tc>
        <w:tc>
          <w:tcPr>
            <w:tcW w:w="2384" w:type="dxa"/>
            <w:vAlign w:val="center"/>
          </w:tcPr>
          <w:p>
            <w:pPr>
              <w:jc w:val="center"/>
              <w:rPr>
                <w:rFonts w:hint="eastAsia" w:ascii="宋体" w:hAnsi="宋体"/>
                <w:color w:val="auto"/>
                <w:sz w:val="24"/>
                <w:highlight w:val="none"/>
              </w:rPr>
            </w:pPr>
          </w:p>
        </w:tc>
        <w:tc>
          <w:tcPr>
            <w:tcW w:w="2126" w:type="dxa"/>
            <w:vAlign w:val="center"/>
          </w:tcPr>
          <w:p>
            <w:pPr>
              <w:jc w:val="center"/>
              <w:rPr>
                <w:rFonts w:hint="eastAsia" w:ascii="宋体" w:hAnsi="宋体"/>
                <w:color w:val="auto"/>
                <w:sz w:val="24"/>
                <w:highlight w:val="none"/>
              </w:rPr>
            </w:pPr>
          </w:p>
        </w:tc>
        <w:tc>
          <w:tcPr>
            <w:tcW w:w="1875" w:type="dxa"/>
            <w:vAlign w:val="center"/>
          </w:tcPr>
          <w:p>
            <w:pPr>
              <w:jc w:val="center"/>
              <w:rPr>
                <w:rFonts w:hint="eastAsia" w:ascii="宋体" w:hAnsi="宋体"/>
                <w:color w:val="auto"/>
                <w:sz w:val="24"/>
                <w:highlight w:val="none"/>
              </w:rPr>
            </w:pPr>
          </w:p>
        </w:tc>
        <w:tc>
          <w:tcPr>
            <w:tcW w:w="1009" w:type="dxa"/>
            <w:vAlign w:val="center"/>
          </w:tcPr>
          <w:p>
            <w:pPr>
              <w:jc w:val="center"/>
              <w:rPr>
                <w:rFonts w:hint="eastAsia" w:ascii="宋体" w:hAnsi="宋体"/>
                <w:color w:val="auto"/>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vAlign w:val="center"/>
          </w:tcPr>
          <w:p>
            <w:pPr>
              <w:jc w:val="center"/>
              <w:rPr>
                <w:rFonts w:hint="eastAsia" w:ascii="宋体" w:hAnsi="宋体"/>
                <w:color w:val="auto"/>
                <w:sz w:val="24"/>
                <w:highlight w:val="none"/>
              </w:rPr>
            </w:pPr>
            <w:r>
              <w:rPr>
                <w:rFonts w:ascii="宋体" w:hAnsi="宋体"/>
                <w:color w:val="auto"/>
                <w:sz w:val="24"/>
                <w:highlight w:val="none"/>
              </w:rPr>
              <w:t>……</w:t>
            </w:r>
          </w:p>
        </w:tc>
        <w:tc>
          <w:tcPr>
            <w:tcW w:w="1482" w:type="dxa"/>
            <w:vAlign w:val="center"/>
          </w:tcPr>
          <w:p>
            <w:pPr>
              <w:jc w:val="center"/>
              <w:rPr>
                <w:rFonts w:hint="eastAsia" w:ascii="宋体" w:hAnsi="宋体"/>
                <w:color w:val="auto"/>
                <w:sz w:val="24"/>
                <w:highlight w:val="none"/>
              </w:rPr>
            </w:pPr>
          </w:p>
        </w:tc>
        <w:tc>
          <w:tcPr>
            <w:tcW w:w="2384" w:type="dxa"/>
            <w:vAlign w:val="center"/>
          </w:tcPr>
          <w:p>
            <w:pPr>
              <w:jc w:val="center"/>
              <w:rPr>
                <w:rFonts w:hint="eastAsia" w:ascii="宋体" w:hAnsi="宋体"/>
                <w:color w:val="auto"/>
                <w:sz w:val="24"/>
                <w:highlight w:val="none"/>
              </w:rPr>
            </w:pPr>
          </w:p>
        </w:tc>
        <w:tc>
          <w:tcPr>
            <w:tcW w:w="2126" w:type="dxa"/>
            <w:vAlign w:val="center"/>
          </w:tcPr>
          <w:p>
            <w:pPr>
              <w:jc w:val="center"/>
              <w:rPr>
                <w:rFonts w:hint="eastAsia" w:ascii="宋体" w:hAnsi="宋体"/>
                <w:color w:val="auto"/>
                <w:sz w:val="24"/>
                <w:highlight w:val="none"/>
              </w:rPr>
            </w:pPr>
          </w:p>
        </w:tc>
        <w:tc>
          <w:tcPr>
            <w:tcW w:w="1875" w:type="dxa"/>
            <w:vAlign w:val="center"/>
          </w:tcPr>
          <w:p>
            <w:pPr>
              <w:jc w:val="center"/>
              <w:rPr>
                <w:rFonts w:hint="eastAsia" w:ascii="宋体" w:hAnsi="宋体"/>
                <w:color w:val="auto"/>
                <w:sz w:val="24"/>
                <w:highlight w:val="none"/>
              </w:rPr>
            </w:pPr>
          </w:p>
        </w:tc>
        <w:tc>
          <w:tcPr>
            <w:tcW w:w="1009" w:type="dxa"/>
            <w:vAlign w:val="center"/>
          </w:tcPr>
          <w:p>
            <w:pPr>
              <w:jc w:val="center"/>
              <w:rPr>
                <w:rFonts w:hint="eastAsia" w:ascii="宋体" w:hAnsi="宋体"/>
                <w:color w:val="auto"/>
                <w:sz w:val="24"/>
                <w:highlight w:val="none"/>
              </w:rPr>
            </w:pPr>
          </w:p>
        </w:tc>
      </w:tr>
    </w:tbl>
    <w:p>
      <w:pPr>
        <w:tabs>
          <w:tab w:val="left" w:pos="1800"/>
          <w:tab w:val="left" w:pos="5580"/>
        </w:tabs>
        <w:spacing w:line="360" w:lineRule="auto"/>
        <w:ind w:firstLine="360"/>
        <w:jc w:val="left"/>
        <w:rPr>
          <w:rFonts w:hint="eastAsia" w:ascii="宋体" w:hAnsi="宋体"/>
          <w:color w:val="auto"/>
          <w:sz w:val="24"/>
          <w:highlight w:val="none"/>
          <w:u w:val="single"/>
        </w:rPr>
      </w:pPr>
    </w:p>
    <w:p>
      <w:pPr>
        <w:tabs>
          <w:tab w:val="left" w:pos="1800"/>
          <w:tab w:val="left" w:pos="5580"/>
        </w:tabs>
        <w:jc w:val="left"/>
        <w:rPr>
          <w:rFonts w:hint="eastAsia" w:ascii="宋体" w:hAnsi="宋体"/>
          <w:color w:val="auto"/>
          <w:sz w:val="24"/>
          <w:highlight w:val="none"/>
        </w:rPr>
      </w:pPr>
      <w:r>
        <w:rPr>
          <w:rFonts w:ascii="宋体" w:hAnsi="宋体"/>
          <w:color w:val="auto"/>
          <w:sz w:val="24"/>
          <w:highlight w:val="none"/>
        </w:rPr>
        <w:t>注：</w:t>
      </w:r>
    </w:p>
    <w:p>
      <w:pPr>
        <w:tabs>
          <w:tab w:val="left" w:pos="1800"/>
          <w:tab w:val="left" w:pos="5580"/>
        </w:tabs>
        <w:jc w:val="left"/>
        <w:rPr>
          <w:rFonts w:hint="eastAsia" w:ascii="宋体" w:hAnsi="宋体"/>
          <w:color w:val="auto"/>
          <w:sz w:val="24"/>
          <w:highlight w:val="none"/>
        </w:rPr>
      </w:pPr>
      <w:r>
        <w:rPr>
          <w:rFonts w:hint="eastAsia" w:ascii="宋体" w:hAnsi="宋体"/>
          <w:color w:val="auto"/>
          <w:sz w:val="24"/>
          <w:highlight w:val="none"/>
        </w:rPr>
        <w:t>1</w:t>
      </w:r>
      <w:r>
        <w:rPr>
          <w:rFonts w:ascii="宋体" w:hAnsi="宋体"/>
          <w:color w:val="auto"/>
          <w:sz w:val="24"/>
          <w:highlight w:val="none"/>
        </w:rPr>
        <w:t>. 对招标文件中的所有商务、技术要求，除本表所列明的所有偏离外，均视作供应商已对之理解和</w:t>
      </w:r>
      <w:r>
        <w:rPr>
          <w:rFonts w:hint="eastAsia" w:ascii="宋体" w:hAnsi="宋体"/>
          <w:color w:val="auto"/>
          <w:sz w:val="24"/>
          <w:highlight w:val="none"/>
        </w:rPr>
        <w:t>响应</w:t>
      </w:r>
      <w:r>
        <w:rPr>
          <w:rFonts w:ascii="宋体" w:hAnsi="宋体"/>
          <w:color w:val="auto"/>
          <w:sz w:val="24"/>
          <w:highlight w:val="none"/>
        </w:rPr>
        <w:t>。</w:t>
      </w:r>
      <w:r>
        <w:rPr>
          <w:rFonts w:hint="eastAsia" w:ascii="宋体" w:hAnsi="宋体"/>
          <w:color w:val="auto"/>
          <w:sz w:val="24"/>
          <w:highlight w:val="none"/>
        </w:rPr>
        <w:t>此表中若无任何文字说明，内容为空白，</w:t>
      </w:r>
      <w:r>
        <w:rPr>
          <w:rFonts w:hint="eastAsia" w:ascii="宋体" w:hAnsi="宋体"/>
          <w:b/>
          <w:color w:val="auto"/>
          <w:sz w:val="24"/>
          <w:highlight w:val="none"/>
        </w:rPr>
        <w:t>投标无效。</w:t>
      </w:r>
    </w:p>
    <w:p>
      <w:pPr>
        <w:tabs>
          <w:tab w:val="left" w:pos="1800"/>
          <w:tab w:val="left" w:pos="5580"/>
        </w:tabs>
        <w:jc w:val="left"/>
        <w:rPr>
          <w:rFonts w:hint="eastAsia" w:ascii="宋体" w:hAnsi="宋体"/>
          <w:color w:val="auto"/>
          <w:sz w:val="24"/>
          <w:highlight w:val="none"/>
        </w:rPr>
      </w:pPr>
      <w:r>
        <w:rPr>
          <w:rFonts w:ascii="宋体" w:hAnsi="宋体"/>
          <w:color w:val="auto"/>
          <w:sz w:val="24"/>
          <w:highlight w:val="none"/>
        </w:rPr>
        <w:t>2.</w:t>
      </w:r>
      <w:r>
        <w:rPr>
          <w:rFonts w:hint="eastAsia" w:ascii="宋体" w:hAnsi="宋体"/>
          <w:color w:val="auto"/>
          <w:sz w:val="24"/>
          <w:highlight w:val="none"/>
        </w:rPr>
        <w:t>“偏离情况”列应</w:t>
      </w:r>
      <w:r>
        <w:rPr>
          <w:rFonts w:ascii="宋体" w:hAnsi="宋体"/>
          <w:color w:val="auto"/>
          <w:sz w:val="24"/>
          <w:highlight w:val="none"/>
        </w:rPr>
        <w:t>据实</w:t>
      </w:r>
      <w:r>
        <w:rPr>
          <w:rFonts w:hint="eastAsia" w:ascii="宋体" w:hAnsi="宋体"/>
          <w:color w:val="auto"/>
          <w:sz w:val="24"/>
          <w:highlight w:val="none"/>
        </w:rPr>
        <w:t>填写“正偏离”或“负偏离”。</w:t>
      </w:r>
    </w:p>
    <w:p>
      <w:pPr>
        <w:tabs>
          <w:tab w:val="left" w:pos="1800"/>
          <w:tab w:val="left" w:pos="5580"/>
        </w:tabs>
        <w:jc w:val="left"/>
        <w:rPr>
          <w:rFonts w:hint="eastAsia" w:ascii="宋体" w:hAnsi="宋体"/>
          <w:color w:val="auto"/>
          <w:sz w:val="24"/>
          <w:highlight w:val="none"/>
        </w:rPr>
      </w:pPr>
      <w:r>
        <w:rPr>
          <w:rFonts w:hint="eastAsia" w:ascii="宋体" w:hAnsi="宋体"/>
          <w:color w:val="auto"/>
          <w:sz w:val="24"/>
          <w:highlight w:val="none"/>
        </w:rPr>
        <w:t>3．如无偏离，请在表格中填“无偏离”。</w:t>
      </w:r>
    </w:p>
    <w:p>
      <w:pPr>
        <w:tabs>
          <w:tab w:val="left" w:pos="1800"/>
          <w:tab w:val="left" w:pos="5580"/>
        </w:tabs>
        <w:jc w:val="left"/>
        <w:rPr>
          <w:rFonts w:hint="eastAsia" w:ascii="宋体" w:hAnsi="宋体"/>
          <w:color w:val="auto"/>
          <w:sz w:val="24"/>
          <w:highlight w:val="none"/>
        </w:rPr>
      </w:pPr>
    </w:p>
    <w:p>
      <w:pPr>
        <w:rPr>
          <w:rFonts w:hint="eastAsia" w:ascii="宋体" w:hAnsi="宋体"/>
          <w:color w:val="auto"/>
          <w:sz w:val="24"/>
          <w:szCs w:val="20"/>
          <w:highlight w:val="none"/>
        </w:rPr>
      </w:pPr>
    </w:p>
    <w:p>
      <w:pPr>
        <w:spacing w:before="25" w:after="25" w:line="360" w:lineRule="auto"/>
        <w:rPr>
          <w:rFonts w:hint="eastAsia" w:ascii="宋体" w:hAnsi="宋体"/>
          <w:color w:val="auto"/>
          <w:sz w:val="24"/>
          <w:highlight w:val="none"/>
          <w:lang w:val="zh-CN"/>
        </w:rPr>
      </w:pPr>
      <w:r>
        <w:rPr>
          <w:rFonts w:ascii="宋体" w:hAnsi="宋体"/>
          <w:color w:val="auto"/>
          <w:sz w:val="24"/>
          <w:highlight w:val="none"/>
          <w:lang w:val="zh-CN"/>
        </w:rPr>
        <w:t xml:space="preserve">                  </w:t>
      </w:r>
    </w:p>
    <w:p>
      <w:pPr>
        <w:spacing w:before="25" w:after="25" w:line="360" w:lineRule="auto"/>
        <w:rPr>
          <w:rFonts w:hint="eastAsia" w:ascii="宋体" w:hAnsi="宋体"/>
          <w:color w:val="auto"/>
          <w:sz w:val="24"/>
          <w:highlight w:val="none"/>
          <w:lang w:val="zh-CN"/>
        </w:rPr>
      </w:pPr>
      <w:r>
        <w:rPr>
          <w:rFonts w:ascii="宋体" w:hAnsi="宋体"/>
          <w:color w:val="auto"/>
          <w:sz w:val="24"/>
          <w:highlight w:val="none"/>
        </w:rPr>
        <w:t>投标人名称（加盖公章）</w:t>
      </w:r>
      <w:r>
        <w:rPr>
          <w:rFonts w:ascii="宋体" w:hAnsi="宋体"/>
          <w:color w:val="auto"/>
          <w:sz w:val="24"/>
          <w:highlight w:val="none"/>
          <w:lang w:val="zh-CN"/>
        </w:rPr>
        <w:t>：____________</w:t>
      </w:r>
    </w:p>
    <w:p>
      <w:pPr>
        <w:spacing w:before="25" w:after="25" w:line="360" w:lineRule="auto"/>
        <w:rPr>
          <w:rFonts w:hint="eastAsia" w:ascii="宋体" w:hAnsi="宋体"/>
          <w:color w:val="auto"/>
          <w:sz w:val="24"/>
          <w:highlight w:val="none"/>
          <w:lang w:val="zh-CN"/>
        </w:rPr>
      </w:pPr>
      <w:r>
        <w:rPr>
          <w:rFonts w:ascii="宋体" w:hAnsi="宋体"/>
          <w:color w:val="auto"/>
          <w:sz w:val="24"/>
          <w:szCs w:val="20"/>
          <w:highlight w:val="none"/>
        </w:rPr>
        <w:t xml:space="preserve">日期：___________年______月______日   </w:t>
      </w:r>
    </w:p>
    <w:p>
      <w:pPr>
        <w:spacing w:line="360" w:lineRule="auto"/>
        <w:outlineLvl w:val="2"/>
        <w:rPr>
          <w:rFonts w:hint="eastAsia" w:ascii="宋体" w:hAnsi="宋体"/>
          <w:color w:val="auto"/>
          <w:sz w:val="24"/>
          <w:szCs w:val="20"/>
          <w:highlight w:val="none"/>
        </w:rPr>
      </w:pPr>
      <w:r>
        <w:rPr>
          <w:rFonts w:ascii="宋体" w:hAnsi="宋体"/>
          <w:color w:val="auto"/>
          <w:sz w:val="24"/>
          <w:szCs w:val="20"/>
          <w:highlight w:val="none"/>
        </w:rPr>
        <w:br w:type="page" w:clear="all"/>
      </w:r>
      <w:r>
        <w:rPr>
          <w:rFonts w:hint="eastAsia" w:ascii="宋体" w:hAnsi="宋体"/>
          <w:color w:val="auto"/>
          <w:sz w:val="24"/>
          <w:szCs w:val="20"/>
          <w:highlight w:val="none"/>
        </w:rPr>
        <w:t>9</w:t>
      </w:r>
      <w:r>
        <w:rPr>
          <w:rFonts w:ascii="宋体" w:hAnsi="宋体"/>
          <w:color w:val="auto"/>
          <w:sz w:val="24"/>
          <w:szCs w:val="20"/>
          <w:highlight w:val="none"/>
        </w:rPr>
        <w:t xml:space="preserve">  中小企业声明函</w:t>
      </w:r>
    </w:p>
    <w:p>
      <w:pPr>
        <w:tabs>
          <w:tab w:val="left" w:pos="5580"/>
        </w:tabs>
        <w:spacing w:line="360" w:lineRule="auto"/>
        <w:rPr>
          <w:rFonts w:hint="eastAsia" w:ascii="宋体" w:hAnsi="宋体"/>
          <w:color w:val="auto"/>
          <w:sz w:val="24"/>
          <w:highlight w:val="none"/>
        </w:rPr>
      </w:pPr>
      <w:r>
        <w:rPr>
          <w:rFonts w:hint="eastAsia" w:ascii="宋体" w:hAnsi="宋体"/>
          <w:color w:val="auto"/>
          <w:sz w:val="24"/>
          <w:highlight w:val="none"/>
        </w:rPr>
        <w:t>说明：</w:t>
      </w:r>
    </w:p>
    <w:p>
      <w:pPr>
        <w:tabs>
          <w:tab w:val="left" w:pos="5580"/>
        </w:tabs>
        <w:spacing w:line="360" w:lineRule="auto"/>
        <w:rPr>
          <w:rFonts w:hint="eastAsia" w:ascii="宋体" w:hAnsi="宋体"/>
          <w:color w:val="auto"/>
          <w:sz w:val="24"/>
          <w:highlight w:val="none"/>
        </w:rPr>
      </w:pPr>
      <w:r>
        <w:rPr>
          <w:rFonts w:hint="eastAsia" w:ascii="宋体" w:hAnsi="宋体"/>
          <w:color w:val="auto"/>
          <w:sz w:val="24"/>
          <w:highlight w:val="none"/>
        </w:rPr>
        <w:t>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p>
    <w:p>
      <w:pPr>
        <w:tabs>
          <w:tab w:val="left" w:pos="5580"/>
        </w:tabs>
        <w:spacing w:line="360" w:lineRule="auto"/>
        <w:rPr>
          <w:rFonts w:hint="eastAsia" w:ascii="宋体" w:hAnsi="宋体"/>
          <w:color w:val="auto"/>
          <w:sz w:val="24"/>
          <w:highlight w:val="none"/>
        </w:rPr>
      </w:pPr>
      <w:r>
        <w:rPr>
          <w:rFonts w:hint="eastAsia" w:ascii="宋体" w:hAnsi="宋体"/>
          <w:color w:val="auto"/>
          <w:sz w:val="24"/>
          <w:highlight w:val="none"/>
        </w:rPr>
        <w:t>2）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pPr>
        <w:tabs>
          <w:tab w:val="left" w:pos="5580"/>
        </w:tabs>
        <w:spacing w:line="360" w:lineRule="auto"/>
        <w:rPr>
          <w:rFonts w:hint="eastAsia" w:ascii="宋体" w:hAnsi="宋体"/>
          <w:color w:val="auto"/>
          <w:sz w:val="24"/>
          <w:highlight w:val="none"/>
        </w:rPr>
      </w:pPr>
      <w:r>
        <w:rPr>
          <w:rFonts w:hint="eastAsia" w:ascii="宋体" w:hAnsi="宋体"/>
          <w:color w:val="auto"/>
          <w:sz w:val="24"/>
          <w:highlight w:val="none"/>
        </w:rPr>
        <w:t>3）对于多标的的采购项目，投标人应充分、准确地了解所投产品制造企业信息。对相关情况了解不清楚的，不建议填报本声明函。</w:t>
      </w:r>
    </w:p>
    <w:p>
      <w:pPr>
        <w:tabs>
          <w:tab w:val="left" w:pos="5580"/>
        </w:tabs>
        <w:spacing w:line="360" w:lineRule="auto"/>
        <w:rPr>
          <w:rFonts w:hint="eastAsia" w:ascii="宋体" w:hAnsi="宋体"/>
          <w:color w:val="auto"/>
          <w:sz w:val="24"/>
          <w:highlight w:val="none"/>
        </w:rPr>
      </w:pPr>
      <w:r>
        <w:rPr>
          <w:rFonts w:hint="eastAsia" w:ascii="宋体" w:hAnsi="宋体"/>
          <w:color w:val="auto"/>
          <w:sz w:val="24"/>
          <w:highlight w:val="none"/>
        </w:rPr>
        <w:t>4）中小企业认定标准以《关于印发中小企业划型标准规定的通知》（工信部联企业〔2011〕300号）文件规定为准。</w:t>
      </w:r>
    </w:p>
    <w:p>
      <w:pPr>
        <w:tabs>
          <w:tab w:val="left" w:pos="5580"/>
        </w:tabs>
        <w:spacing w:line="360" w:lineRule="auto"/>
        <w:rPr>
          <w:rFonts w:hint="eastAsia" w:ascii="宋体" w:hAnsi="宋体"/>
          <w:color w:val="auto"/>
          <w:sz w:val="24"/>
          <w:highlight w:val="none"/>
        </w:rPr>
      </w:pPr>
      <w:r>
        <w:rPr>
          <w:rFonts w:hint="eastAsia" w:ascii="宋体" w:hAnsi="宋体"/>
          <w:color w:val="auto"/>
          <w:sz w:val="24"/>
          <w:highlight w:val="none"/>
        </w:rPr>
        <w:t>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color w:val="auto"/>
          <w:highlight w:val="none"/>
        </w:rPr>
        <w:fldChar w:fldCharType="begin"/>
      </w:r>
      <w:r>
        <w:rPr>
          <w:color w:val="auto"/>
          <w:highlight w:val="none"/>
        </w:rPr>
        <w:instrText xml:space="preserve"> HYPERLINK "http://202.106.120.146/baosong/appweb/orgScale.html" </w:instrText>
      </w:r>
      <w:r>
        <w:rPr>
          <w:color w:val="auto"/>
          <w:highlight w:val="none"/>
        </w:rPr>
        <w:fldChar w:fldCharType="separate"/>
      </w:r>
      <w:r>
        <w:rPr>
          <w:rStyle w:val="249"/>
          <w:rFonts w:ascii="宋体" w:hAnsi="宋体"/>
          <w:color w:val="auto"/>
          <w:sz w:val="24"/>
          <w:highlight w:val="none"/>
        </w:rPr>
        <w:t>http://202.106.120.146/baosong/appweb/orgScale.html</w:t>
      </w:r>
      <w:r>
        <w:rPr>
          <w:rStyle w:val="249"/>
          <w:rFonts w:ascii="宋体" w:hAnsi="宋体"/>
          <w:color w:val="auto"/>
          <w:sz w:val="24"/>
          <w:highlight w:val="none"/>
        </w:rPr>
        <w:fldChar w:fldCharType="end"/>
      </w:r>
      <w:r>
        <w:rPr>
          <w:rFonts w:hint="eastAsia" w:ascii="宋体" w:hAnsi="宋体"/>
          <w:color w:val="auto"/>
          <w:sz w:val="24"/>
          <w:highlight w:val="none"/>
        </w:rPr>
        <w:t>）</w:t>
      </w:r>
    </w:p>
    <w:p>
      <w:pPr>
        <w:tabs>
          <w:tab w:val="left" w:pos="5580"/>
        </w:tabs>
        <w:spacing w:line="360" w:lineRule="auto"/>
        <w:rPr>
          <w:rFonts w:hint="eastAsia" w:ascii="宋体" w:hAnsi="宋体"/>
          <w:b/>
          <w:color w:val="auto"/>
          <w:sz w:val="24"/>
          <w:highlight w:val="none"/>
        </w:rPr>
      </w:pPr>
      <w:r>
        <w:rPr>
          <w:rFonts w:hint="eastAsia" w:ascii="宋体" w:hAnsi="宋体"/>
          <w:color w:val="auto"/>
          <w:sz w:val="24"/>
          <w:highlight w:val="none"/>
        </w:rPr>
        <w:t>6）</w:t>
      </w:r>
      <w:r>
        <w:rPr>
          <w:rFonts w:ascii="宋体" w:hAnsi="宋体"/>
          <w:b/>
          <w:color w:val="auto"/>
          <w:sz w:val="24"/>
          <w:highlight w:val="none"/>
        </w:rPr>
        <w:t>在货物采购项目中，供应商提供的货物既有中</w:t>
      </w:r>
      <w:r>
        <w:rPr>
          <w:rFonts w:hint="eastAsia" w:ascii="宋体" w:hAnsi="宋体"/>
          <w:b/>
          <w:color w:val="auto"/>
          <w:sz w:val="24"/>
          <w:highlight w:val="none"/>
        </w:rPr>
        <w:t>型</w:t>
      </w:r>
      <w:r>
        <w:rPr>
          <w:rFonts w:ascii="宋体" w:hAnsi="宋体"/>
          <w:b/>
          <w:color w:val="auto"/>
          <w:sz w:val="24"/>
          <w:highlight w:val="none"/>
        </w:rPr>
        <w:t>企业制造货物，也有</w:t>
      </w:r>
      <w:r>
        <w:rPr>
          <w:rFonts w:hint="eastAsia" w:ascii="宋体" w:hAnsi="宋体"/>
          <w:b/>
          <w:color w:val="auto"/>
          <w:sz w:val="24"/>
          <w:highlight w:val="none"/>
        </w:rPr>
        <w:t>小微</w:t>
      </w:r>
      <w:r>
        <w:rPr>
          <w:rFonts w:ascii="宋体" w:hAnsi="宋体"/>
          <w:b/>
          <w:color w:val="auto"/>
          <w:sz w:val="24"/>
          <w:highlight w:val="none"/>
        </w:rPr>
        <w:t>企业制造货物的，不享受</w:t>
      </w:r>
      <w:r>
        <w:rPr>
          <w:rFonts w:hint="eastAsia" w:ascii="宋体" w:hAnsi="宋体"/>
          <w:b/>
          <w:color w:val="auto"/>
          <w:sz w:val="24"/>
          <w:highlight w:val="none"/>
        </w:rPr>
        <w:t>小微</w:t>
      </w:r>
      <w:r>
        <w:rPr>
          <w:rFonts w:ascii="宋体" w:hAnsi="宋体"/>
          <w:b/>
          <w:color w:val="auto"/>
          <w:sz w:val="24"/>
          <w:highlight w:val="none"/>
        </w:rPr>
        <w:t>企业扶持政策</w:t>
      </w:r>
      <w:r>
        <w:rPr>
          <w:rFonts w:hint="eastAsia" w:ascii="宋体" w:hAnsi="宋体"/>
          <w:b/>
          <w:color w:val="auto"/>
          <w:sz w:val="24"/>
          <w:highlight w:val="none"/>
        </w:rPr>
        <w:t>，不予价格扣除</w:t>
      </w:r>
      <w:r>
        <w:rPr>
          <w:rFonts w:ascii="宋体" w:hAnsi="宋体"/>
          <w:b/>
          <w:color w:val="auto"/>
          <w:sz w:val="24"/>
          <w:highlight w:val="none"/>
        </w:rPr>
        <w:t>。</w:t>
      </w:r>
    </w:p>
    <w:p>
      <w:pPr>
        <w:tabs>
          <w:tab w:val="left" w:pos="5580"/>
        </w:tabs>
        <w:spacing w:line="360" w:lineRule="auto"/>
        <w:rPr>
          <w:rFonts w:hint="eastAsia" w:ascii="宋体" w:hAnsi="宋体"/>
          <w:b/>
          <w:color w:val="auto"/>
          <w:sz w:val="24"/>
          <w:highlight w:val="none"/>
        </w:rPr>
      </w:pPr>
      <w:r>
        <w:rPr>
          <w:rFonts w:hint="eastAsia" w:ascii="宋体" w:hAnsi="宋体"/>
          <w:b/>
          <w:color w:val="auto"/>
          <w:sz w:val="24"/>
          <w:highlight w:val="none"/>
        </w:rPr>
        <w:t>7）小微企业未提供声明函的，价格分评审将不予价格扣除。</w:t>
      </w:r>
    </w:p>
    <w:p>
      <w:pPr>
        <w:widowControl/>
        <w:jc w:val="left"/>
        <w:rPr>
          <w:rFonts w:hint="eastAsia" w:ascii="宋体" w:hAnsi="宋体"/>
          <w:b/>
          <w:bCs/>
          <w:color w:val="auto"/>
          <w:sz w:val="24"/>
          <w:highlight w:val="none"/>
        </w:rPr>
      </w:pPr>
      <w:r>
        <w:rPr>
          <w:rFonts w:ascii="宋体" w:hAnsi="宋体"/>
          <w:b/>
          <w:bCs/>
          <w:color w:val="auto"/>
          <w:sz w:val="24"/>
          <w:highlight w:val="none"/>
        </w:rPr>
        <w:br w:type="page" w:clear="all"/>
      </w:r>
    </w:p>
    <w:p>
      <w:pPr>
        <w:spacing w:before="240" w:after="240" w:line="360" w:lineRule="auto"/>
        <w:jc w:val="center"/>
        <w:rPr>
          <w:b/>
          <w:bCs/>
          <w:color w:val="auto"/>
          <w:sz w:val="36"/>
          <w:szCs w:val="36"/>
          <w:highlight w:val="none"/>
        </w:rPr>
      </w:pPr>
      <w:r>
        <w:rPr>
          <w:rFonts w:hint="eastAsia"/>
          <w:b/>
          <w:bCs/>
          <w:color w:val="auto"/>
          <w:sz w:val="36"/>
          <w:szCs w:val="36"/>
          <w:highlight w:val="none"/>
        </w:rPr>
        <w:t>中小企业声明函（工程、服务）格式</w:t>
      </w:r>
    </w:p>
    <w:p>
      <w:pPr>
        <w:spacing w:line="360" w:lineRule="auto"/>
        <w:ind w:firstLine="504"/>
        <w:rPr>
          <w:color w:val="auto"/>
          <w:spacing w:val="6"/>
          <w:sz w:val="24"/>
          <w:highlight w:val="none"/>
        </w:rPr>
      </w:pPr>
      <w:r>
        <w:rPr>
          <w:color w:val="auto"/>
          <w:spacing w:val="6"/>
          <w:sz w:val="24"/>
          <w:highlight w:val="none"/>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pPr>
        <w:spacing w:line="360" w:lineRule="auto"/>
        <w:ind w:firstLine="504"/>
        <w:rPr>
          <w:color w:val="auto"/>
          <w:spacing w:val="6"/>
          <w:sz w:val="24"/>
          <w:highlight w:val="none"/>
        </w:rPr>
      </w:pPr>
      <w:r>
        <w:rPr>
          <w:color w:val="auto"/>
          <w:spacing w:val="6"/>
          <w:sz w:val="24"/>
          <w:highlight w:val="none"/>
        </w:rPr>
        <w:t>1.</w:t>
      </w:r>
      <w:r>
        <w:rPr>
          <w:color w:val="auto"/>
          <w:spacing w:val="6"/>
          <w:sz w:val="24"/>
          <w:highlight w:val="none"/>
          <w:u w:val="single"/>
        </w:rPr>
        <w:t>（标的名称）</w:t>
      </w:r>
      <w:r>
        <w:rPr>
          <w:color w:val="auto"/>
          <w:spacing w:val="6"/>
          <w:sz w:val="24"/>
          <w:highlight w:val="none"/>
        </w:rPr>
        <w:t>，属于</w:t>
      </w:r>
      <w:r>
        <w:rPr>
          <w:color w:val="auto"/>
          <w:spacing w:val="6"/>
          <w:sz w:val="24"/>
          <w:highlight w:val="none"/>
          <w:u w:val="single"/>
        </w:rPr>
        <w:t>（采购文件中明确的所属行业）</w:t>
      </w:r>
      <w:r>
        <w:rPr>
          <w:color w:val="auto"/>
          <w:spacing w:val="6"/>
          <w:sz w:val="24"/>
          <w:highlight w:val="none"/>
        </w:rPr>
        <w:t>行业；承建（承接）企业为</w:t>
      </w:r>
      <w:r>
        <w:rPr>
          <w:color w:val="auto"/>
          <w:spacing w:val="6"/>
          <w:sz w:val="24"/>
          <w:highlight w:val="none"/>
          <w:u w:val="single"/>
        </w:rPr>
        <w:t>（企业名称）</w:t>
      </w:r>
      <w:r>
        <w:rPr>
          <w:color w:val="auto"/>
          <w:spacing w:val="6"/>
          <w:sz w:val="24"/>
          <w:highlight w:val="none"/>
        </w:rPr>
        <w:t>，从业人员______人，营业收入为______万元，资产总额为______万元</w:t>
      </w:r>
      <w:r>
        <w:rPr>
          <w:color w:val="auto"/>
          <w:spacing w:val="6"/>
          <w:sz w:val="24"/>
          <w:highlight w:val="none"/>
          <w:vertAlign w:val="superscript"/>
        </w:rPr>
        <w:t>1</w:t>
      </w:r>
      <w:r>
        <w:rPr>
          <w:color w:val="auto"/>
          <w:spacing w:val="6"/>
          <w:sz w:val="24"/>
          <w:highlight w:val="none"/>
        </w:rPr>
        <w:t>，属于（中型企业、小型企业、微型企业）；</w:t>
      </w:r>
    </w:p>
    <w:p>
      <w:pPr>
        <w:spacing w:line="360" w:lineRule="auto"/>
        <w:ind w:firstLine="504"/>
        <w:rPr>
          <w:color w:val="auto"/>
          <w:spacing w:val="6"/>
          <w:sz w:val="24"/>
          <w:highlight w:val="none"/>
        </w:rPr>
      </w:pPr>
      <w:r>
        <w:rPr>
          <w:color w:val="auto"/>
          <w:spacing w:val="6"/>
          <w:sz w:val="24"/>
          <w:highlight w:val="none"/>
        </w:rPr>
        <w:t>2.</w:t>
      </w:r>
      <w:r>
        <w:rPr>
          <w:color w:val="auto"/>
          <w:spacing w:val="6"/>
          <w:sz w:val="24"/>
          <w:highlight w:val="none"/>
          <w:u w:val="single"/>
        </w:rPr>
        <w:t>（标的名称）</w:t>
      </w:r>
      <w:r>
        <w:rPr>
          <w:color w:val="auto"/>
          <w:spacing w:val="6"/>
          <w:sz w:val="24"/>
          <w:highlight w:val="none"/>
        </w:rPr>
        <w:t>，属于</w:t>
      </w:r>
      <w:r>
        <w:rPr>
          <w:color w:val="auto"/>
          <w:spacing w:val="6"/>
          <w:sz w:val="24"/>
          <w:highlight w:val="none"/>
          <w:u w:val="single"/>
        </w:rPr>
        <w:t>（采购文件中明确的所属行业）</w:t>
      </w:r>
      <w:r>
        <w:rPr>
          <w:color w:val="auto"/>
          <w:spacing w:val="6"/>
          <w:sz w:val="24"/>
          <w:highlight w:val="none"/>
        </w:rPr>
        <w:t>行业；承建（承接）企业为</w:t>
      </w:r>
      <w:r>
        <w:rPr>
          <w:color w:val="auto"/>
          <w:spacing w:val="6"/>
          <w:sz w:val="24"/>
          <w:highlight w:val="none"/>
          <w:u w:val="single"/>
        </w:rPr>
        <w:t>（企业名称）</w:t>
      </w:r>
      <w:r>
        <w:rPr>
          <w:color w:val="auto"/>
          <w:spacing w:val="6"/>
          <w:sz w:val="24"/>
          <w:highlight w:val="none"/>
        </w:rPr>
        <w:t>，从业人员______人，营业收入为______万元，资产总额为______万元，属于</w:t>
      </w:r>
      <w:r>
        <w:rPr>
          <w:color w:val="auto"/>
          <w:spacing w:val="6"/>
          <w:sz w:val="24"/>
          <w:highlight w:val="none"/>
          <w:u w:val="single"/>
        </w:rPr>
        <w:t>（中型企业、小型企业、微型企业）</w:t>
      </w:r>
      <w:r>
        <w:rPr>
          <w:color w:val="auto"/>
          <w:spacing w:val="6"/>
          <w:sz w:val="24"/>
          <w:highlight w:val="none"/>
        </w:rPr>
        <w:t>；</w:t>
      </w:r>
    </w:p>
    <w:p>
      <w:pPr>
        <w:spacing w:line="360" w:lineRule="auto"/>
        <w:ind w:firstLine="504"/>
        <w:rPr>
          <w:color w:val="auto"/>
          <w:spacing w:val="6"/>
          <w:sz w:val="24"/>
          <w:highlight w:val="none"/>
        </w:rPr>
      </w:pPr>
    </w:p>
    <w:p>
      <w:pPr>
        <w:spacing w:line="360" w:lineRule="auto"/>
        <w:ind w:firstLine="504"/>
        <w:rPr>
          <w:color w:val="auto"/>
          <w:spacing w:val="6"/>
          <w:sz w:val="24"/>
          <w:highlight w:val="none"/>
        </w:rPr>
      </w:pPr>
      <w:r>
        <w:rPr>
          <w:color w:val="auto"/>
          <w:spacing w:val="6"/>
          <w:sz w:val="24"/>
          <w:highlight w:val="none"/>
        </w:rPr>
        <w:t>……</w:t>
      </w:r>
    </w:p>
    <w:p>
      <w:pPr>
        <w:spacing w:line="360" w:lineRule="auto"/>
        <w:ind w:firstLine="504"/>
        <w:rPr>
          <w:color w:val="auto"/>
          <w:spacing w:val="6"/>
          <w:sz w:val="24"/>
          <w:highlight w:val="none"/>
        </w:rPr>
      </w:pPr>
      <w:r>
        <w:rPr>
          <w:color w:val="auto"/>
          <w:spacing w:val="6"/>
          <w:sz w:val="24"/>
          <w:highlight w:val="none"/>
        </w:rPr>
        <w:t>以上企业，不属于大企业的分支机构，不存在控股股东为大企业的情形，也不存在与大企业的负责人为同一人的情形。</w:t>
      </w:r>
    </w:p>
    <w:p>
      <w:pPr>
        <w:spacing w:line="360" w:lineRule="auto"/>
        <w:ind w:firstLine="504"/>
        <w:rPr>
          <w:color w:val="auto"/>
          <w:spacing w:val="6"/>
          <w:sz w:val="24"/>
          <w:highlight w:val="none"/>
        </w:rPr>
      </w:pPr>
      <w:r>
        <w:rPr>
          <w:color w:val="auto"/>
          <w:spacing w:val="6"/>
          <w:sz w:val="24"/>
          <w:highlight w:val="none"/>
        </w:rPr>
        <w:t>本企业对上述声明内容的真实性负责。如有虚假，将依法承担相应责任。</w:t>
      </w:r>
    </w:p>
    <w:p>
      <w:pPr>
        <w:spacing w:line="360" w:lineRule="auto"/>
        <w:ind w:right="360" w:firstLine="480"/>
        <w:jc w:val="right"/>
        <w:rPr>
          <w:color w:val="auto"/>
          <w:sz w:val="24"/>
          <w:highlight w:val="none"/>
        </w:rPr>
      </w:pPr>
    </w:p>
    <w:p>
      <w:pPr>
        <w:spacing w:line="360" w:lineRule="auto"/>
        <w:ind w:right="360" w:firstLine="480"/>
        <w:jc w:val="right"/>
        <w:rPr>
          <w:color w:val="auto"/>
          <w:sz w:val="24"/>
          <w:highlight w:val="none"/>
        </w:rPr>
      </w:pPr>
      <w:r>
        <w:rPr>
          <w:color w:val="auto"/>
          <w:sz w:val="24"/>
          <w:highlight w:val="none"/>
        </w:rPr>
        <w:t>企业名称（加盖公章）：________</w:t>
      </w:r>
    </w:p>
    <w:p>
      <w:pPr>
        <w:spacing w:line="360" w:lineRule="auto"/>
        <w:ind w:right="360" w:firstLine="480"/>
        <w:jc w:val="right"/>
        <w:rPr>
          <w:color w:val="auto"/>
          <w:sz w:val="24"/>
          <w:highlight w:val="none"/>
        </w:rPr>
      </w:pPr>
      <w:r>
        <w:rPr>
          <w:color w:val="auto"/>
          <w:sz w:val="24"/>
          <w:highlight w:val="none"/>
        </w:rPr>
        <w:t>日 期：________</w:t>
      </w:r>
    </w:p>
    <w:p>
      <w:pPr>
        <w:spacing w:line="360" w:lineRule="auto"/>
        <w:ind w:right="360" w:firstLine="480"/>
        <w:jc w:val="right"/>
        <w:rPr>
          <w:color w:val="auto"/>
          <w:sz w:val="24"/>
          <w:highlight w:val="none"/>
        </w:rPr>
      </w:pPr>
    </w:p>
    <w:p>
      <w:pPr>
        <w:spacing w:line="360" w:lineRule="auto"/>
        <w:ind w:right="360" w:firstLine="480"/>
        <w:jc w:val="right"/>
        <w:rPr>
          <w:color w:val="auto"/>
          <w:sz w:val="24"/>
          <w:highlight w:val="none"/>
        </w:rPr>
      </w:pPr>
    </w:p>
    <w:p>
      <w:pPr>
        <w:pStyle w:val="2"/>
        <w:rPr>
          <w:rFonts w:hint="eastAsia"/>
          <w:color w:val="auto"/>
          <w:highlight w:val="none"/>
        </w:rPr>
      </w:pPr>
    </w:p>
    <w:p>
      <w:pPr>
        <w:pStyle w:val="2"/>
        <w:rPr>
          <w:rFonts w:hint="eastAsia"/>
          <w:color w:val="auto"/>
          <w:highlight w:val="none"/>
        </w:rPr>
      </w:pPr>
    </w:p>
    <w:p>
      <w:pPr>
        <w:pStyle w:val="2"/>
        <w:rPr>
          <w:rFonts w:hint="eastAsia"/>
          <w:color w:val="auto"/>
          <w:highlight w:val="none"/>
        </w:rPr>
      </w:pPr>
    </w:p>
    <w:p>
      <w:pPr>
        <w:pStyle w:val="2"/>
        <w:rPr>
          <w:rFonts w:hint="eastAsia"/>
          <w:color w:val="auto"/>
          <w:highlight w:val="none"/>
        </w:rPr>
      </w:pPr>
    </w:p>
    <w:p>
      <w:pPr>
        <w:pStyle w:val="2"/>
        <w:rPr>
          <w:rFonts w:hint="eastAsia"/>
          <w:color w:val="auto"/>
          <w:highlight w:val="none"/>
        </w:rPr>
      </w:pPr>
    </w:p>
    <w:p>
      <w:pPr>
        <w:pStyle w:val="2"/>
        <w:rPr>
          <w:rFonts w:hint="eastAsia"/>
          <w:color w:val="auto"/>
          <w:highlight w:val="none"/>
        </w:rPr>
      </w:pPr>
    </w:p>
    <w:p>
      <w:pPr>
        <w:pStyle w:val="2"/>
        <w:rPr>
          <w:rFonts w:hint="eastAsia"/>
          <w:color w:val="auto"/>
          <w:highlight w:val="none"/>
        </w:rPr>
      </w:pPr>
    </w:p>
    <w:p>
      <w:pPr>
        <w:pStyle w:val="2"/>
        <w:rPr>
          <w:rFonts w:hint="eastAsia"/>
          <w:color w:val="auto"/>
          <w:highlight w:val="none"/>
        </w:rPr>
      </w:pPr>
    </w:p>
    <w:tbl>
      <w:tblPr>
        <w:tblStyle w:val="33"/>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top w:w="0" w:type="dxa"/>
          <w:left w:w="108" w:type="dxa"/>
          <w:bottom w:w="0" w:type="dxa"/>
          <w:right w:w="108" w:type="dxa"/>
        </w:tblCellMar>
      </w:tblPr>
      <w:tblGrid>
        <w:gridCol w:w="8946"/>
      </w:tblGrid>
      <w:tr>
        <w:tblPrEx>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c>
          <w:tcPr>
            <w:tcW w:w="8946" w:type="dxa"/>
          </w:tcPr>
          <w:p>
            <w:pPr>
              <w:jc w:val="left"/>
              <w:rPr>
                <w:color w:val="auto"/>
                <w:szCs w:val="21"/>
                <w:highlight w:val="none"/>
              </w:rPr>
            </w:pPr>
            <w:r>
              <w:rPr>
                <w:color w:val="auto"/>
                <w:szCs w:val="21"/>
                <w:highlight w:val="none"/>
                <w:vertAlign w:val="superscript"/>
              </w:rPr>
              <w:t>1</w:t>
            </w:r>
            <w:r>
              <w:rPr>
                <w:color w:val="auto"/>
                <w:szCs w:val="21"/>
                <w:highlight w:val="none"/>
              </w:rPr>
              <w:t>从业人员、营业收入、资产总额填报上一年度数据，无上一年度数据的新成立企业可不填报。</w:t>
            </w:r>
          </w:p>
        </w:tc>
      </w:tr>
    </w:tbl>
    <w:p>
      <w:pPr>
        <w:ind w:firstLine="420"/>
        <w:jc w:val="left"/>
        <w:rPr>
          <w:rFonts w:hint="eastAsia" w:ascii="宋体" w:hAnsi="宋体"/>
          <w:color w:val="auto"/>
          <w:sz w:val="24"/>
          <w:highlight w:val="none"/>
        </w:rPr>
      </w:pPr>
    </w:p>
    <w:p>
      <w:pPr>
        <w:spacing w:line="360" w:lineRule="auto"/>
        <w:jc w:val="center"/>
        <w:outlineLvl w:val="2"/>
        <w:rPr>
          <w:rFonts w:hint="eastAsia" w:ascii="宋体" w:hAnsi="宋体"/>
          <w:color w:val="auto"/>
          <w:sz w:val="24"/>
          <w:szCs w:val="20"/>
          <w:highlight w:val="none"/>
        </w:rPr>
      </w:pPr>
      <w:r>
        <w:rPr>
          <w:rFonts w:ascii="宋体" w:hAnsi="宋体"/>
          <w:color w:val="auto"/>
          <w:sz w:val="24"/>
          <w:szCs w:val="20"/>
          <w:highlight w:val="none"/>
        </w:rPr>
        <w:br w:type="page" w:clear="all"/>
      </w:r>
    </w:p>
    <w:p>
      <w:pPr>
        <w:spacing w:line="360" w:lineRule="auto"/>
        <w:jc w:val="center"/>
        <w:outlineLvl w:val="2"/>
        <w:rPr>
          <w:rFonts w:hint="eastAsia" w:ascii="宋体" w:hAnsi="宋体"/>
          <w:color w:val="auto"/>
          <w:sz w:val="36"/>
          <w:szCs w:val="36"/>
          <w:highlight w:val="none"/>
        </w:rPr>
      </w:pPr>
      <w:r>
        <w:rPr>
          <w:rFonts w:ascii="宋体" w:hAnsi="宋体"/>
          <w:b/>
          <w:bCs/>
          <w:color w:val="auto"/>
          <w:sz w:val="36"/>
          <w:szCs w:val="36"/>
          <w:highlight w:val="none"/>
        </w:rPr>
        <w:t>残疾人福利性单位声明函格式</w:t>
      </w:r>
    </w:p>
    <w:p>
      <w:pPr>
        <w:spacing w:line="588" w:lineRule="exact"/>
        <w:ind w:firstLine="504"/>
        <w:rPr>
          <w:rFonts w:hint="eastAsia" w:ascii="宋体" w:hAnsi="宋体"/>
          <w:color w:val="auto"/>
          <w:spacing w:val="6"/>
          <w:sz w:val="24"/>
          <w:highlight w:val="none"/>
        </w:rPr>
      </w:pPr>
      <w:r>
        <w:rPr>
          <w:rFonts w:ascii="宋体" w:hAnsi="宋体"/>
          <w:color w:val="auto"/>
          <w:spacing w:val="6"/>
          <w:sz w:val="24"/>
          <w:highlight w:val="none"/>
        </w:rPr>
        <w:t>本单位郑重声明，根据《财政部 民政部 中国残疾人联合会关于促进残疾人就业政府采购政策的通知》（财库</w:t>
      </w:r>
      <w:r>
        <w:rPr>
          <w:rFonts w:ascii="宋体" w:hAnsi="宋体"/>
          <w:color w:val="auto"/>
          <w:sz w:val="24"/>
          <w:highlight w:val="none"/>
        </w:rPr>
        <w:t>〔2017〕141</w:t>
      </w:r>
      <w:r>
        <w:rPr>
          <w:rFonts w:ascii="宋体" w:hAnsi="宋体"/>
          <w:color w:val="auto"/>
          <w:spacing w:val="6"/>
          <w:sz w:val="24"/>
          <w:highlight w:val="none"/>
        </w:rPr>
        <w:t>号）的规定，本单位</w:t>
      </w:r>
      <w:r>
        <w:rPr>
          <w:rFonts w:ascii="宋体" w:hAnsi="宋体"/>
          <w:b/>
          <w:color w:val="auto"/>
          <w:sz w:val="24"/>
          <w:highlight w:val="none"/>
        </w:rPr>
        <w:t>（请进行勾选）</w:t>
      </w:r>
      <w:r>
        <w:rPr>
          <w:rFonts w:ascii="宋体" w:hAnsi="宋体"/>
          <w:color w:val="auto"/>
          <w:spacing w:val="6"/>
          <w:sz w:val="24"/>
          <w:highlight w:val="none"/>
        </w:rPr>
        <w:t>：</w:t>
      </w:r>
    </w:p>
    <w:p>
      <w:pPr>
        <w:spacing w:line="588" w:lineRule="exact"/>
        <w:ind w:firstLine="482"/>
        <w:rPr>
          <w:rFonts w:hint="eastAsia" w:ascii="宋体" w:hAnsi="宋体"/>
          <w:b/>
          <w:color w:val="auto"/>
          <w:spacing w:val="6"/>
          <w:sz w:val="24"/>
          <w:highlight w:val="none"/>
        </w:rPr>
      </w:pPr>
      <w:r>
        <w:rPr>
          <w:rFonts w:ascii="宋体" w:hAnsi="宋体"/>
          <w:b/>
          <w:color w:val="auto"/>
          <w:sz w:val="24"/>
          <w:highlight w:val="none"/>
        </w:rPr>
        <w:t>□</w:t>
      </w:r>
      <w:r>
        <w:rPr>
          <w:rFonts w:ascii="宋体" w:hAnsi="宋体"/>
          <w:b/>
          <w:color w:val="auto"/>
          <w:spacing w:val="6"/>
          <w:sz w:val="24"/>
          <w:highlight w:val="none"/>
        </w:rPr>
        <w:t>不属于符合条件的残疾人福利性单位。</w:t>
      </w:r>
    </w:p>
    <w:p>
      <w:pPr>
        <w:spacing w:line="588" w:lineRule="exact"/>
        <w:ind w:firstLine="482"/>
        <w:rPr>
          <w:rFonts w:hint="eastAsia" w:ascii="宋体" w:hAnsi="宋体"/>
          <w:color w:val="auto"/>
          <w:spacing w:val="6"/>
          <w:sz w:val="24"/>
          <w:highlight w:val="none"/>
        </w:rPr>
      </w:pPr>
      <w:r>
        <w:rPr>
          <w:rFonts w:ascii="宋体" w:hAnsi="宋体"/>
          <w:b/>
          <w:color w:val="auto"/>
          <w:sz w:val="24"/>
          <w:highlight w:val="none"/>
        </w:rPr>
        <w:t>□</w:t>
      </w:r>
      <w:r>
        <w:rPr>
          <w:rFonts w:ascii="宋体" w:hAnsi="宋体"/>
          <w:b/>
          <w:color w:val="auto"/>
          <w:spacing w:val="6"/>
          <w:sz w:val="24"/>
          <w:highlight w:val="none"/>
        </w:rPr>
        <w:t>属于符合条件的残疾人福利性单位，</w:t>
      </w:r>
      <w:r>
        <w:rPr>
          <w:rFonts w:ascii="宋体" w:hAnsi="宋体"/>
          <w:color w:val="auto"/>
          <w:spacing w:val="6"/>
          <w:sz w:val="24"/>
          <w:highlight w:val="none"/>
        </w:rPr>
        <w:t>且本单位参加______单位的______项目采购活动提供本单位制造的货物（由本单位承担工程/提供服务），或者提供其他残疾人福利性单位制造的货物（不包括使用非残疾人福利性单位注册商标的货物）。</w:t>
      </w:r>
    </w:p>
    <w:p>
      <w:pPr>
        <w:spacing w:line="588" w:lineRule="exact"/>
        <w:ind w:firstLine="506"/>
        <w:rPr>
          <w:rFonts w:hint="eastAsia" w:ascii="宋体" w:hAnsi="宋体"/>
          <w:color w:val="auto"/>
          <w:spacing w:val="6"/>
          <w:sz w:val="24"/>
          <w:highlight w:val="none"/>
        </w:rPr>
      </w:pPr>
      <w:r>
        <w:rPr>
          <w:rFonts w:ascii="宋体" w:hAnsi="宋体"/>
          <w:b/>
          <w:color w:val="auto"/>
          <w:spacing w:val="6"/>
          <w:sz w:val="24"/>
          <w:highlight w:val="none"/>
        </w:rPr>
        <w:t>本单位对上述声明的真实性负责。如有虚假，将依法承担相应责任。</w:t>
      </w:r>
    </w:p>
    <w:p>
      <w:pPr>
        <w:spacing w:line="588" w:lineRule="exact"/>
        <w:ind w:firstLine="504"/>
        <w:rPr>
          <w:rFonts w:hint="eastAsia" w:ascii="宋体" w:hAnsi="宋体"/>
          <w:color w:val="auto"/>
          <w:spacing w:val="6"/>
          <w:sz w:val="24"/>
          <w:highlight w:val="none"/>
        </w:rPr>
      </w:pPr>
    </w:p>
    <w:p>
      <w:pPr>
        <w:spacing w:line="588" w:lineRule="exact"/>
        <w:ind w:firstLine="504"/>
        <w:rPr>
          <w:rFonts w:hint="eastAsia" w:ascii="宋体" w:hAnsi="宋体"/>
          <w:color w:val="auto"/>
          <w:spacing w:val="6"/>
          <w:sz w:val="24"/>
          <w:highlight w:val="none"/>
        </w:rPr>
      </w:pPr>
    </w:p>
    <w:p>
      <w:pPr>
        <w:tabs>
          <w:tab w:val="left" w:pos="4860"/>
        </w:tabs>
        <w:spacing w:line="588" w:lineRule="exact"/>
        <w:ind w:right="1560" w:firstLine="504"/>
        <w:jc w:val="center"/>
        <w:rPr>
          <w:rFonts w:hint="eastAsia" w:ascii="宋体" w:hAnsi="宋体"/>
          <w:color w:val="auto"/>
          <w:spacing w:val="6"/>
          <w:sz w:val="24"/>
          <w:highlight w:val="none"/>
        </w:rPr>
      </w:pPr>
      <w:r>
        <w:rPr>
          <w:rFonts w:ascii="宋体" w:hAnsi="宋体"/>
          <w:color w:val="auto"/>
          <w:spacing w:val="6"/>
          <w:sz w:val="24"/>
          <w:highlight w:val="none"/>
        </w:rPr>
        <w:t xml:space="preserve">               单位名称（加盖公章）：</w:t>
      </w:r>
    </w:p>
    <w:p>
      <w:pPr>
        <w:tabs>
          <w:tab w:val="left" w:pos="4860"/>
        </w:tabs>
        <w:spacing w:line="588" w:lineRule="exact"/>
        <w:ind w:right="1560" w:firstLine="504"/>
        <w:jc w:val="center"/>
        <w:rPr>
          <w:rFonts w:hint="eastAsia" w:ascii="宋体" w:hAnsi="宋体"/>
          <w:color w:val="auto"/>
          <w:spacing w:val="6"/>
          <w:sz w:val="24"/>
          <w:highlight w:val="none"/>
        </w:rPr>
      </w:pPr>
      <w:r>
        <w:rPr>
          <w:rFonts w:ascii="宋体" w:hAnsi="宋体"/>
          <w:color w:val="auto"/>
          <w:spacing w:val="6"/>
          <w:sz w:val="24"/>
          <w:highlight w:val="none"/>
        </w:rPr>
        <w:t xml:space="preserve">  日  期：</w:t>
      </w:r>
    </w:p>
    <w:p>
      <w:pPr>
        <w:spacing w:line="360" w:lineRule="auto"/>
        <w:outlineLvl w:val="2"/>
        <w:rPr>
          <w:rFonts w:hint="eastAsia" w:ascii="宋体" w:hAnsi="宋体"/>
          <w:b/>
          <w:color w:val="auto"/>
          <w:sz w:val="24"/>
          <w:highlight w:val="none"/>
        </w:rPr>
      </w:pPr>
    </w:p>
    <w:p>
      <w:pPr>
        <w:rPr>
          <w:rFonts w:hint="eastAsia" w:ascii="宋体" w:hAnsi="宋体"/>
          <w:color w:val="auto"/>
          <w:sz w:val="24"/>
          <w:szCs w:val="20"/>
          <w:highlight w:val="none"/>
        </w:rPr>
      </w:pPr>
      <w:r>
        <w:rPr>
          <w:rFonts w:ascii="宋体" w:hAnsi="宋体"/>
          <w:color w:val="auto"/>
          <w:sz w:val="24"/>
          <w:szCs w:val="20"/>
          <w:highlight w:val="none"/>
        </w:rPr>
        <w:br w:type="page" w:clear="all"/>
      </w:r>
      <w:r>
        <w:rPr>
          <w:rFonts w:hint="eastAsia" w:ascii="宋体" w:hAnsi="宋体"/>
          <w:color w:val="auto"/>
          <w:sz w:val="24"/>
          <w:szCs w:val="20"/>
          <w:highlight w:val="none"/>
        </w:rPr>
        <w:t>10</w:t>
      </w:r>
      <w:r>
        <w:rPr>
          <w:rFonts w:ascii="宋体" w:hAnsi="宋体"/>
          <w:color w:val="auto"/>
          <w:sz w:val="24"/>
          <w:szCs w:val="20"/>
          <w:highlight w:val="none"/>
        </w:rPr>
        <w:t xml:space="preserve">  </w:t>
      </w:r>
      <w:r>
        <w:rPr>
          <w:rFonts w:hint="eastAsia" w:ascii="宋体" w:hAnsi="宋体"/>
          <w:color w:val="auto"/>
          <w:sz w:val="24"/>
          <w:szCs w:val="20"/>
          <w:highlight w:val="none"/>
        </w:rPr>
        <w:t>项目实施方案等，包括但不限于如下主题：</w:t>
      </w:r>
    </w:p>
    <w:p>
      <w:pPr>
        <w:spacing w:line="360" w:lineRule="auto"/>
        <w:rPr>
          <w:rFonts w:hint="eastAsia"/>
          <w:color w:val="auto"/>
          <w:sz w:val="24"/>
          <w:szCs w:val="24"/>
          <w:highlight w:val="none"/>
          <w:lang w:val="en-US" w:eastAsia="zh-CN"/>
        </w:rPr>
      </w:pPr>
    </w:p>
    <w:p>
      <w:pPr>
        <w:spacing w:line="360" w:lineRule="auto"/>
        <w:ind w:firstLine="480" w:firstLineChars="200"/>
        <w:rPr>
          <w:rFonts w:hint="eastAsia"/>
          <w:color w:val="auto"/>
          <w:sz w:val="24"/>
          <w:szCs w:val="24"/>
          <w:highlight w:val="none"/>
        </w:rPr>
      </w:pPr>
      <w:r>
        <w:rPr>
          <w:rFonts w:hint="eastAsia"/>
          <w:color w:val="auto"/>
          <w:sz w:val="24"/>
          <w:szCs w:val="24"/>
          <w:highlight w:val="none"/>
          <w:lang w:val="en-US" w:eastAsia="zh-CN"/>
        </w:rPr>
        <w:t>1）</w:t>
      </w:r>
      <w:r>
        <w:rPr>
          <w:rFonts w:hint="eastAsia"/>
          <w:color w:val="auto"/>
          <w:sz w:val="24"/>
          <w:szCs w:val="24"/>
          <w:highlight w:val="none"/>
        </w:rPr>
        <w:t>详细服务工作方案</w:t>
      </w:r>
    </w:p>
    <w:p>
      <w:pPr>
        <w:spacing w:line="360" w:lineRule="auto"/>
        <w:ind w:firstLine="480" w:firstLineChars="200"/>
        <w:rPr>
          <w:rFonts w:hint="eastAsia"/>
          <w:color w:val="auto"/>
          <w:sz w:val="24"/>
          <w:szCs w:val="24"/>
          <w:highlight w:val="none"/>
        </w:rPr>
      </w:pPr>
      <w:r>
        <w:rPr>
          <w:rFonts w:hint="eastAsia"/>
          <w:color w:val="auto"/>
          <w:sz w:val="24"/>
          <w:szCs w:val="24"/>
          <w:highlight w:val="none"/>
          <w:lang w:val="en-US" w:eastAsia="zh-CN"/>
        </w:rPr>
        <w:t>2）</w:t>
      </w:r>
      <w:r>
        <w:rPr>
          <w:rFonts w:hint="eastAsia"/>
          <w:color w:val="auto"/>
          <w:sz w:val="24"/>
          <w:szCs w:val="24"/>
          <w:highlight w:val="none"/>
        </w:rPr>
        <w:t>设备配置</w:t>
      </w:r>
    </w:p>
    <w:p>
      <w:pPr>
        <w:spacing w:line="360" w:lineRule="auto"/>
        <w:ind w:firstLine="480" w:firstLineChars="200"/>
        <w:rPr>
          <w:rFonts w:hint="eastAsia"/>
          <w:color w:val="auto"/>
          <w:sz w:val="24"/>
          <w:szCs w:val="24"/>
          <w:highlight w:val="none"/>
        </w:rPr>
      </w:pPr>
      <w:r>
        <w:rPr>
          <w:rFonts w:hint="eastAsia"/>
          <w:color w:val="auto"/>
          <w:sz w:val="24"/>
          <w:szCs w:val="24"/>
          <w:highlight w:val="none"/>
          <w:lang w:val="en-US" w:eastAsia="zh-CN"/>
        </w:rPr>
        <w:t>3）项目组织架构、规章制度、岗位分工及职责</w:t>
      </w:r>
    </w:p>
    <w:p>
      <w:pPr>
        <w:spacing w:line="360" w:lineRule="auto"/>
        <w:ind w:firstLine="480" w:firstLineChars="200"/>
        <w:rPr>
          <w:rFonts w:hint="eastAsia"/>
          <w:color w:val="auto"/>
          <w:sz w:val="24"/>
          <w:szCs w:val="24"/>
          <w:highlight w:val="none"/>
        </w:rPr>
      </w:pPr>
      <w:r>
        <w:rPr>
          <w:rFonts w:hint="eastAsia"/>
          <w:color w:val="auto"/>
          <w:sz w:val="24"/>
          <w:szCs w:val="24"/>
          <w:highlight w:val="none"/>
          <w:lang w:val="en-US" w:eastAsia="zh-CN"/>
        </w:rPr>
        <w:t>4）员培训方案</w:t>
      </w:r>
    </w:p>
    <w:p>
      <w:pPr>
        <w:spacing w:line="360" w:lineRule="auto"/>
        <w:ind w:firstLine="480" w:firstLineChars="200"/>
        <w:rPr>
          <w:rFonts w:hint="eastAsia"/>
          <w:color w:val="auto"/>
          <w:sz w:val="24"/>
          <w:szCs w:val="24"/>
          <w:highlight w:val="none"/>
          <w:lang w:val="en-US" w:eastAsia="zh-CN"/>
        </w:rPr>
      </w:pPr>
      <w:r>
        <w:rPr>
          <w:rFonts w:hint="eastAsia"/>
          <w:color w:val="auto"/>
          <w:sz w:val="24"/>
          <w:szCs w:val="24"/>
          <w:highlight w:val="none"/>
          <w:lang w:val="en-US" w:eastAsia="zh-CN"/>
        </w:rPr>
        <w:t>5）应急预案</w:t>
      </w:r>
    </w:p>
    <w:p>
      <w:pPr>
        <w:spacing w:line="360" w:lineRule="auto"/>
        <w:ind w:firstLine="480" w:firstLineChars="200"/>
        <w:rPr>
          <w:rFonts w:hint="eastAsia"/>
          <w:color w:val="auto"/>
          <w:sz w:val="24"/>
          <w:szCs w:val="24"/>
          <w:highlight w:val="none"/>
          <w:lang w:val="en-US" w:eastAsia="zh-CN"/>
        </w:rPr>
      </w:pPr>
      <w:r>
        <w:rPr>
          <w:rFonts w:hint="eastAsia"/>
          <w:color w:val="auto"/>
          <w:sz w:val="24"/>
          <w:szCs w:val="24"/>
          <w:highlight w:val="none"/>
          <w:lang w:val="en-US" w:eastAsia="zh-CN"/>
        </w:rPr>
        <w:t>6）合理化建议</w:t>
      </w:r>
    </w:p>
    <w:p>
      <w:pPr>
        <w:pStyle w:val="2"/>
        <w:rPr>
          <w:rFonts w:hint="eastAsia"/>
          <w:color w:val="auto"/>
          <w:highlight w:val="none"/>
        </w:rPr>
      </w:pPr>
    </w:p>
    <w:p>
      <w:pPr>
        <w:spacing w:line="360" w:lineRule="auto"/>
        <w:outlineLvl w:val="2"/>
        <w:rPr>
          <w:rFonts w:hint="eastAsia" w:ascii="宋体" w:hAnsi="宋体"/>
          <w:color w:val="auto"/>
          <w:sz w:val="24"/>
          <w:szCs w:val="20"/>
          <w:highlight w:val="none"/>
        </w:rPr>
      </w:pPr>
    </w:p>
    <w:p>
      <w:pPr>
        <w:spacing w:line="360" w:lineRule="auto"/>
        <w:outlineLvl w:val="2"/>
        <w:rPr>
          <w:rFonts w:hint="eastAsia" w:ascii="宋体" w:hAnsi="宋体"/>
          <w:color w:val="auto"/>
          <w:sz w:val="24"/>
          <w:szCs w:val="20"/>
          <w:highlight w:val="none"/>
        </w:rPr>
      </w:pPr>
    </w:p>
    <w:p>
      <w:pPr>
        <w:spacing w:line="360" w:lineRule="auto"/>
        <w:outlineLvl w:val="2"/>
        <w:rPr>
          <w:rFonts w:hint="eastAsia" w:ascii="宋体" w:hAnsi="宋体"/>
          <w:color w:val="auto"/>
          <w:sz w:val="24"/>
          <w:szCs w:val="20"/>
          <w:highlight w:val="none"/>
        </w:rPr>
      </w:pPr>
    </w:p>
    <w:p>
      <w:pPr>
        <w:spacing w:line="360" w:lineRule="auto"/>
        <w:outlineLvl w:val="2"/>
        <w:rPr>
          <w:rFonts w:hint="eastAsia" w:ascii="宋体" w:hAnsi="宋体"/>
          <w:color w:val="auto"/>
          <w:sz w:val="24"/>
          <w:szCs w:val="20"/>
          <w:highlight w:val="none"/>
        </w:rPr>
      </w:pPr>
    </w:p>
    <w:p>
      <w:pPr>
        <w:spacing w:line="360" w:lineRule="auto"/>
        <w:outlineLvl w:val="2"/>
        <w:rPr>
          <w:rFonts w:hint="eastAsia" w:ascii="宋体" w:hAnsi="宋体"/>
          <w:color w:val="auto"/>
          <w:sz w:val="24"/>
          <w:szCs w:val="20"/>
          <w:highlight w:val="none"/>
        </w:rPr>
      </w:pPr>
    </w:p>
    <w:p>
      <w:pPr>
        <w:spacing w:line="360" w:lineRule="auto"/>
        <w:outlineLvl w:val="2"/>
        <w:rPr>
          <w:rFonts w:hint="eastAsia" w:ascii="宋体" w:hAnsi="宋体"/>
          <w:color w:val="auto"/>
          <w:sz w:val="24"/>
          <w:szCs w:val="20"/>
          <w:highlight w:val="none"/>
        </w:rPr>
      </w:pPr>
    </w:p>
    <w:p>
      <w:pPr>
        <w:spacing w:line="360" w:lineRule="auto"/>
        <w:outlineLvl w:val="2"/>
        <w:rPr>
          <w:rFonts w:hint="eastAsia" w:ascii="宋体" w:hAnsi="宋体"/>
          <w:color w:val="auto"/>
          <w:sz w:val="24"/>
          <w:szCs w:val="20"/>
          <w:highlight w:val="none"/>
        </w:rPr>
      </w:pPr>
    </w:p>
    <w:p>
      <w:pPr>
        <w:spacing w:line="360" w:lineRule="auto"/>
        <w:outlineLvl w:val="2"/>
        <w:rPr>
          <w:rFonts w:hint="eastAsia" w:ascii="宋体" w:hAnsi="宋体"/>
          <w:color w:val="auto"/>
          <w:sz w:val="24"/>
          <w:szCs w:val="20"/>
          <w:highlight w:val="none"/>
        </w:rPr>
      </w:pPr>
    </w:p>
    <w:p>
      <w:pPr>
        <w:spacing w:line="360" w:lineRule="auto"/>
        <w:outlineLvl w:val="2"/>
        <w:rPr>
          <w:rFonts w:hint="eastAsia" w:ascii="宋体" w:hAnsi="宋体"/>
          <w:color w:val="auto"/>
          <w:sz w:val="24"/>
          <w:szCs w:val="20"/>
          <w:highlight w:val="none"/>
        </w:rPr>
      </w:pPr>
    </w:p>
    <w:p>
      <w:pPr>
        <w:spacing w:line="360" w:lineRule="auto"/>
        <w:outlineLvl w:val="2"/>
        <w:rPr>
          <w:rFonts w:hint="eastAsia" w:ascii="宋体" w:hAnsi="宋体"/>
          <w:color w:val="auto"/>
          <w:sz w:val="24"/>
          <w:szCs w:val="20"/>
          <w:highlight w:val="none"/>
        </w:rPr>
      </w:pPr>
    </w:p>
    <w:p>
      <w:pPr>
        <w:spacing w:line="360" w:lineRule="auto"/>
        <w:outlineLvl w:val="2"/>
        <w:rPr>
          <w:rFonts w:hint="eastAsia" w:ascii="宋体" w:hAnsi="宋体"/>
          <w:color w:val="auto"/>
          <w:sz w:val="24"/>
          <w:szCs w:val="20"/>
          <w:highlight w:val="none"/>
        </w:rPr>
      </w:pPr>
    </w:p>
    <w:p>
      <w:pPr>
        <w:spacing w:line="360" w:lineRule="auto"/>
        <w:outlineLvl w:val="2"/>
        <w:rPr>
          <w:rFonts w:hint="eastAsia" w:ascii="宋体" w:hAnsi="宋体"/>
          <w:color w:val="auto"/>
          <w:sz w:val="24"/>
          <w:szCs w:val="20"/>
          <w:highlight w:val="none"/>
        </w:rPr>
      </w:pPr>
    </w:p>
    <w:p>
      <w:pPr>
        <w:spacing w:line="360" w:lineRule="auto"/>
        <w:outlineLvl w:val="2"/>
        <w:rPr>
          <w:rFonts w:hint="eastAsia" w:ascii="宋体" w:hAnsi="宋体"/>
          <w:color w:val="auto"/>
          <w:sz w:val="24"/>
          <w:szCs w:val="20"/>
          <w:highlight w:val="none"/>
        </w:rPr>
      </w:pPr>
    </w:p>
    <w:p>
      <w:pPr>
        <w:spacing w:line="360" w:lineRule="auto"/>
        <w:outlineLvl w:val="2"/>
        <w:rPr>
          <w:rFonts w:hint="eastAsia" w:ascii="宋体" w:hAnsi="宋体"/>
          <w:color w:val="auto"/>
          <w:sz w:val="24"/>
          <w:szCs w:val="20"/>
          <w:highlight w:val="none"/>
        </w:rPr>
      </w:pPr>
    </w:p>
    <w:p>
      <w:pPr>
        <w:spacing w:line="360" w:lineRule="auto"/>
        <w:outlineLvl w:val="2"/>
        <w:rPr>
          <w:rFonts w:hint="eastAsia" w:ascii="宋体" w:hAnsi="宋体"/>
          <w:color w:val="auto"/>
          <w:sz w:val="24"/>
          <w:szCs w:val="20"/>
          <w:highlight w:val="none"/>
        </w:rPr>
      </w:pPr>
    </w:p>
    <w:p>
      <w:pPr>
        <w:spacing w:line="360" w:lineRule="auto"/>
        <w:outlineLvl w:val="2"/>
        <w:rPr>
          <w:rFonts w:hint="eastAsia" w:ascii="宋体" w:hAnsi="宋体"/>
          <w:color w:val="auto"/>
          <w:sz w:val="24"/>
          <w:szCs w:val="20"/>
          <w:highlight w:val="none"/>
        </w:rPr>
      </w:pPr>
    </w:p>
    <w:p>
      <w:pPr>
        <w:spacing w:line="360" w:lineRule="auto"/>
        <w:outlineLvl w:val="2"/>
        <w:rPr>
          <w:rFonts w:hint="eastAsia" w:ascii="宋体" w:hAnsi="宋体"/>
          <w:color w:val="auto"/>
          <w:sz w:val="24"/>
          <w:szCs w:val="20"/>
          <w:highlight w:val="none"/>
        </w:rPr>
      </w:pPr>
    </w:p>
    <w:p>
      <w:pPr>
        <w:spacing w:line="360" w:lineRule="auto"/>
        <w:outlineLvl w:val="2"/>
        <w:rPr>
          <w:rFonts w:hint="eastAsia" w:ascii="宋体" w:hAnsi="宋体"/>
          <w:color w:val="auto"/>
          <w:sz w:val="24"/>
          <w:szCs w:val="20"/>
          <w:highlight w:val="none"/>
        </w:rPr>
      </w:pPr>
    </w:p>
    <w:p>
      <w:pPr>
        <w:spacing w:line="360" w:lineRule="auto"/>
        <w:outlineLvl w:val="2"/>
        <w:rPr>
          <w:rFonts w:hint="eastAsia" w:ascii="宋体" w:hAnsi="宋体"/>
          <w:color w:val="auto"/>
          <w:sz w:val="24"/>
          <w:szCs w:val="20"/>
          <w:highlight w:val="none"/>
        </w:rPr>
      </w:pPr>
    </w:p>
    <w:p>
      <w:pPr>
        <w:rPr>
          <w:rFonts w:hint="eastAsia" w:ascii="宋体" w:hAnsi="宋体"/>
          <w:color w:val="auto"/>
          <w:sz w:val="24"/>
          <w:szCs w:val="20"/>
          <w:highlight w:val="none"/>
        </w:rPr>
      </w:pPr>
      <w:r>
        <w:rPr>
          <w:rFonts w:hint="eastAsia" w:ascii="宋体" w:hAnsi="宋体"/>
          <w:color w:val="auto"/>
          <w:sz w:val="24"/>
          <w:szCs w:val="20"/>
          <w:highlight w:val="none"/>
        </w:rPr>
        <w:br w:type="page" w:clear="all"/>
      </w:r>
      <w:r>
        <w:rPr>
          <w:rFonts w:hint="eastAsia" w:ascii="宋体" w:hAnsi="宋体"/>
          <w:color w:val="auto"/>
          <w:sz w:val="24"/>
          <w:szCs w:val="20"/>
          <w:highlight w:val="none"/>
        </w:rPr>
        <w:t>11 参加本项目人员一览表</w:t>
      </w:r>
    </w:p>
    <w:p>
      <w:pPr>
        <w:spacing w:line="360" w:lineRule="auto"/>
        <w:jc w:val="center"/>
        <w:rPr>
          <w:rFonts w:hint="eastAsia" w:ascii="宋体" w:hAnsi="宋体"/>
          <w:b/>
          <w:color w:val="auto"/>
          <w:sz w:val="32"/>
          <w:szCs w:val="32"/>
          <w:highlight w:val="none"/>
        </w:rPr>
      </w:pPr>
    </w:p>
    <w:p>
      <w:pPr>
        <w:spacing w:line="360" w:lineRule="auto"/>
        <w:jc w:val="center"/>
        <w:rPr>
          <w:rFonts w:hint="eastAsia" w:ascii="宋体" w:hAnsi="宋体"/>
          <w:b/>
          <w:color w:val="auto"/>
          <w:sz w:val="32"/>
          <w:szCs w:val="32"/>
          <w:highlight w:val="none"/>
        </w:rPr>
      </w:pPr>
      <w:r>
        <w:rPr>
          <w:rFonts w:hint="eastAsia" w:ascii="宋体" w:hAnsi="宋体"/>
          <w:b/>
          <w:color w:val="auto"/>
          <w:sz w:val="32"/>
          <w:szCs w:val="32"/>
          <w:highlight w:val="none"/>
        </w:rPr>
        <w:t>参加本项目人员一览表</w:t>
      </w:r>
    </w:p>
    <w:p>
      <w:pPr>
        <w:spacing w:line="360" w:lineRule="auto"/>
        <w:rPr>
          <w:rFonts w:hint="eastAsia" w:ascii="宋体" w:hAnsi="宋体"/>
          <w:color w:val="auto"/>
          <w:sz w:val="22"/>
          <w:highlight w:val="none"/>
        </w:rPr>
      </w:pP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项目编号：</w:t>
      </w:r>
      <w:r>
        <w:rPr>
          <w:rFonts w:hint="eastAsia" w:ascii="宋体" w:hAnsi="宋体" w:cs="宋体"/>
          <w:color w:val="auto"/>
          <w:sz w:val="24"/>
          <w:highlight w:val="none"/>
          <w:u w:val="single"/>
        </w:rPr>
        <w:t xml:space="preserve">                     </w:t>
      </w:r>
    </w:p>
    <w:tbl>
      <w:tblPr>
        <w:tblStyle w:val="33"/>
        <w:tblW w:w="0" w:type="auto"/>
        <w:tblInd w:w="-357"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45"/>
        <w:gridCol w:w="945"/>
        <w:gridCol w:w="945"/>
        <w:gridCol w:w="945"/>
        <w:gridCol w:w="945"/>
        <w:gridCol w:w="945"/>
        <w:gridCol w:w="945"/>
        <w:gridCol w:w="945"/>
        <w:gridCol w:w="945"/>
        <w:gridCol w:w="945"/>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vAlign w:val="center"/>
          </w:tcPr>
          <w:p>
            <w:pPr>
              <w:tabs>
                <w:tab w:val="left" w:pos="9765"/>
              </w:tabs>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序号</w:t>
            </w:r>
          </w:p>
        </w:tc>
        <w:tc>
          <w:tcPr>
            <w:tcW w:w="945" w:type="dxa"/>
            <w:tcBorders>
              <w:top w:val="single" w:color="auto" w:sz="4" w:space="0"/>
              <w:left w:val="single" w:color="auto" w:sz="4" w:space="0"/>
              <w:bottom w:val="single" w:color="auto" w:sz="4" w:space="0"/>
              <w:right w:val="single" w:color="auto" w:sz="4" w:space="0"/>
            </w:tcBorders>
            <w:vAlign w:val="center"/>
          </w:tcPr>
          <w:p>
            <w:pPr>
              <w:tabs>
                <w:tab w:val="left" w:pos="9765"/>
              </w:tabs>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姓名</w:t>
            </w:r>
          </w:p>
        </w:tc>
        <w:tc>
          <w:tcPr>
            <w:tcW w:w="945" w:type="dxa"/>
            <w:tcBorders>
              <w:top w:val="single" w:color="auto" w:sz="4" w:space="0"/>
              <w:left w:val="single" w:color="auto" w:sz="4" w:space="0"/>
              <w:bottom w:val="single" w:color="auto" w:sz="4" w:space="0"/>
              <w:right w:val="single" w:color="auto" w:sz="4" w:space="0"/>
            </w:tcBorders>
            <w:vAlign w:val="center"/>
          </w:tcPr>
          <w:p>
            <w:pPr>
              <w:tabs>
                <w:tab w:val="left" w:pos="9765"/>
              </w:tabs>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性别</w:t>
            </w:r>
          </w:p>
        </w:tc>
        <w:tc>
          <w:tcPr>
            <w:tcW w:w="945" w:type="dxa"/>
            <w:tcBorders>
              <w:top w:val="single" w:color="auto" w:sz="4" w:space="0"/>
              <w:left w:val="single" w:color="auto" w:sz="4" w:space="0"/>
              <w:bottom w:val="single" w:color="auto" w:sz="4" w:space="0"/>
              <w:right w:val="single" w:color="auto" w:sz="4" w:space="0"/>
            </w:tcBorders>
            <w:vAlign w:val="center"/>
          </w:tcPr>
          <w:p>
            <w:pPr>
              <w:tabs>
                <w:tab w:val="left" w:pos="9765"/>
              </w:tabs>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年龄</w:t>
            </w:r>
          </w:p>
        </w:tc>
        <w:tc>
          <w:tcPr>
            <w:tcW w:w="945" w:type="dxa"/>
            <w:tcBorders>
              <w:top w:val="single" w:color="auto" w:sz="4" w:space="0"/>
              <w:left w:val="single" w:color="auto" w:sz="4" w:space="0"/>
              <w:bottom w:val="single" w:color="auto" w:sz="4" w:space="0"/>
              <w:right w:val="single" w:color="auto" w:sz="4" w:space="0"/>
            </w:tcBorders>
            <w:vAlign w:val="center"/>
          </w:tcPr>
          <w:p>
            <w:pPr>
              <w:tabs>
                <w:tab w:val="left" w:pos="9765"/>
              </w:tabs>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毕业学校和学历</w:t>
            </w:r>
          </w:p>
        </w:tc>
        <w:tc>
          <w:tcPr>
            <w:tcW w:w="945" w:type="dxa"/>
            <w:tcBorders>
              <w:top w:val="single" w:color="auto" w:sz="4" w:space="0"/>
              <w:left w:val="single" w:color="auto" w:sz="4" w:space="0"/>
              <w:bottom w:val="single" w:color="auto" w:sz="4" w:space="0"/>
              <w:right w:val="single" w:color="auto" w:sz="4" w:space="0"/>
            </w:tcBorders>
            <w:vAlign w:val="center"/>
          </w:tcPr>
          <w:p>
            <w:pPr>
              <w:tabs>
                <w:tab w:val="left" w:pos="9765"/>
              </w:tabs>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专业</w:t>
            </w:r>
          </w:p>
        </w:tc>
        <w:tc>
          <w:tcPr>
            <w:tcW w:w="945" w:type="dxa"/>
            <w:tcBorders>
              <w:top w:val="single" w:color="auto" w:sz="4" w:space="0"/>
              <w:left w:val="single" w:color="auto" w:sz="4" w:space="0"/>
              <w:bottom w:val="single" w:color="auto" w:sz="4" w:space="0"/>
              <w:right w:val="single" w:color="auto" w:sz="4" w:space="0"/>
            </w:tcBorders>
            <w:vAlign w:val="center"/>
          </w:tcPr>
          <w:p>
            <w:pPr>
              <w:tabs>
                <w:tab w:val="left" w:pos="9765"/>
              </w:tabs>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职称</w:t>
            </w:r>
          </w:p>
        </w:tc>
        <w:tc>
          <w:tcPr>
            <w:tcW w:w="945" w:type="dxa"/>
            <w:tcBorders>
              <w:top w:val="single" w:color="auto" w:sz="4" w:space="0"/>
              <w:left w:val="single" w:color="auto" w:sz="4" w:space="0"/>
              <w:bottom w:val="single" w:color="auto" w:sz="4" w:space="0"/>
              <w:right w:val="single" w:color="auto" w:sz="4" w:space="0"/>
            </w:tcBorders>
            <w:vAlign w:val="center"/>
          </w:tcPr>
          <w:p>
            <w:pPr>
              <w:tabs>
                <w:tab w:val="left" w:pos="9765"/>
              </w:tabs>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专业培训及证书</w:t>
            </w:r>
          </w:p>
        </w:tc>
        <w:tc>
          <w:tcPr>
            <w:tcW w:w="945" w:type="dxa"/>
            <w:tcBorders>
              <w:top w:val="single" w:color="auto" w:sz="4" w:space="0"/>
              <w:left w:val="single" w:color="auto" w:sz="4" w:space="0"/>
              <w:bottom w:val="single" w:color="auto" w:sz="4" w:space="0"/>
              <w:right w:val="single" w:color="auto" w:sz="4" w:space="0"/>
            </w:tcBorders>
            <w:vAlign w:val="center"/>
          </w:tcPr>
          <w:p>
            <w:pPr>
              <w:tabs>
                <w:tab w:val="left" w:pos="9765"/>
              </w:tabs>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责任</w:t>
            </w:r>
          </w:p>
          <w:p>
            <w:pPr>
              <w:tabs>
                <w:tab w:val="left" w:pos="9765"/>
              </w:tabs>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或分工</w:t>
            </w:r>
          </w:p>
        </w:tc>
        <w:tc>
          <w:tcPr>
            <w:tcW w:w="945" w:type="dxa"/>
            <w:tcBorders>
              <w:top w:val="single" w:color="auto" w:sz="4" w:space="0"/>
              <w:left w:val="single" w:color="auto" w:sz="4" w:space="0"/>
              <w:bottom w:val="single" w:color="auto" w:sz="4" w:space="0"/>
              <w:right w:val="single" w:color="auto" w:sz="4" w:space="0"/>
            </w:tcBorders>
            <w:vAlign w:val="center"/>
          </w:tcPr>
          <w:p>
            <w:pPr>
              <w:tabs>
                <w:tab w:val="left" w:pos="9765"/>
              </w:tabs>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项目经历或主要工作</w:t>
            </w:r>
          </w:p>
          <w:p>
            <w:pPr>
              <w:tabs>
                <w:tab w:val="left" w:pos="9765"/>
              </w:tabs>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业绩</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tcPr>
          <w:p>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tcPr>
          <w:p>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tcPr>
          <w:p>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pPr>
              <w:tabs>
                <w:tab w:val="left" w:pos="9765"/>
              </w:tabs>
              <w:snapToGrid w:val="0"/>
              <w:spacing w:line="360" w:lineRule="auto"/>
              <w:rPr>
                <w:rFonts w:ascii="宋体" w:hAnsi="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tcPr>
          <w:p>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pPr>
              <w:tabs>
                <w:tab w:val="left" w:pos="9765"/>
              </w:tabs>
              <w:snapToGrid w:val="0"/>
              <w:spacing w:line="360" w:lineRule="auto"/>
              <w:rPr>
                <w:rFonts w:ascii="宋体" w:hAnsi="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tcPr>
          <w:p>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pPr>
              <w:tabs>
                <w:tab w:val="left" w:pos="9765"/>
              </w:tabs>
              <w:snapToGrid w:val="0"/>
              <w:spacing w:line="360" w:lineRule="auto"/>
              <w:rPr>
                <w:rFonts w:ascii="宋体" w:hAnsi="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tcPr>
          <w:p>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r>
    </w:tbl>
    <w:p>
      <w:pPr>
        <w:tabs>
          <w:tab w:val="left" w:pos="9765"/>
        </w:tabs>
        <w:rPr>
          <w:rFonts w:hint="eastAsia" w:ascii="宋体" w:hAnsi="宋体" w:cs="宋体"/>
          <w:b/>
          <w:color w:val="auto"/>
          <w:sz w:val="24"/>
          <w:highlight w:val="none"/>
        </w:rPr>
      </w:pPr>
    </w:p>
    <w:p>
      <w:pPr>
        <w:tabs>
          <w:tab w:val="left" w:pos="9765"/>
        </w:tabs>
        <w:spacing w:line="360" w:lineRule="auto"/>
        <w:rPr>
          <w:rFonts w:hint="eastAsia" w:ascii="宋体" w:hAnsi="宋体" w:cs="宋体"/>
          <w:b/>
          <w:color w:val="auto"/>
          <w:sz w:val="24"/>
          <w:highlight w:val="none"/>
        </w:rPr>
      </w:pPr>
      <w:r>
        <w:rPr>
          <w:rFonts w:hint="eastAsia" w:ascii="宋体" w:hAnsi="宋体" w:cs="宋体"/>
          <w:b/>
          <w:color w:val="auto"/>
          <w:sz w:val="24"/>
          <w:highlight w:val="none"/>
          <w:lang w:val="zh-CN"/>
        </w:rPr>
        <w:t>注：参加本项目人员须是投标人正式职工。</w:t>
      </w:r>
    </w:p>
    <w:p>
      <w:pPr>
        <w:spacing w:line="360" w:lineRule="auto"/>
        <w:rPr>
          <w:rFonts w:hint="eastAsia" w:ascii="宋体" w:hAnsi="宋体"/>
          <w:color w:val="auto"/>
          <w:sz w:val="24"/>
          <w:highlight w:val="none"/>
        </w:rPr>
      </w:pPr>
    </w:p>
    <w:p>
      <w:pPr>
        <w:spacing w:before="25" w:after="25" w:line="360" w:lineRule="auto"/>
        <w:rPr>
          <w:rFonts w:hint="eastAsia" w:ascii="宋体" w:hAnsi="宋体"/>
          <w:color w:val="auto"/>
          <w:sz w:val="24"/>
          <w:highlight w:val="none"/>
          <w:lang w:val="zh-CN"/>
        </w:rPr>
      </w:pPr>
      <w:r>
        <w:rPr>
          <w:rFonts w:ascii="宋体" w:hAnsi="宋体"/>
          <w:color w:val="auto"/>
          <w:sz w:val="24"/>
          <w:highlight w:val="none"/>
        </w:rPr>
        <w:t>投标人名称（加盖公章）</w:t>
      </w:r>
      <w:r>
        <w:rPr>
          <w:rFonts w:ascii="宋体" w:hAnsi="宋体"/>
          <w:color w:val="auto"/>
          <w:sz w:val="24"/>
          <w:highlight w:val="none"/>
          <w:lang w:val="zh-CN"/>
        </w:rPr>
        <w:t>：____________</w:t>
      </w:r>
    </w:p>
    <w:p>
      <w:pPr>
        <w:spacing w:before="25" w:after="25" w:line="360" w:lineRule="auto"/>
        <w:rPr>
          <w:rFonts w:hint="eastAsia" w:ascii="宋体" w:hAnsi="宋体"/>
          <w:color w:val="auto"/>
          <w:sz w:val="24"/>
          <w:highlight w:val="none"/>
          <w:lang w:val="zh-CN"/>
        </w:rPr>
      </w:pPr>
      <w:r>
        <w:rPr>
          <w:rFonts w:ascii="宋体" w:hAnsi="宋体"/>
          <w:color w:val="auto"/>
          <w:sz w:val="24"/>
          <w:szCs w:val="20"/>
          <w:highlight w:val="none"/>
        </w:rPr>
        <w:t xml:space="preserve">日期：___________年______月______日   </w:t>
      </w:r>
    </w:p>
    <w:p>
      <w:pPr>
        <w:rPr>
          <w:rFonts w:hint="eastAsia" w:ascii="宋体" w:hAnsi="宋体"/>
          <w:color w:val="auto"/>
          <w:sz w:val="24"/>
          <w:szCs w:val="20"/>
          <w:highlight w:val="none"/>
        </w:rPr>
      </w:pPr>
      <w:r>
        <w:rPr>
          <w:rFonts w:ascii="宋体" w:hAnsi="宋体"/>
          <w:color w:val="auto"/>
          <w:sz w:val="22"/>
          <w:highlight w:val="none"/>
        </w:rPr>
        <w:br w:type="page" w:clear="all"/>
      </w:r>
      <w:bookmarkStart w:id="924" w:name="_Toc288738839"/>
      <w:bookmarkStart w:id="925" w:name="_Toc288738397"/>
      <w:r>
        <w:rPr>
          <w:rFonts w:hint="eastAsia" w:ascii="宋体" w:hAnsi="宋体"/>
          <w:color w:val="auto"/>
          <w:sz w:val="24"/>
          <w:szCs w:val="20"/>
          <w:highlight w:val="none"/>
        </w:rPr>
        <w:t>12  相关业绩案例一览表</w:t>
      </w:r>
    </w:p>
    <w:p>
      <w:pPr>
        <w:rPr>
          <w:rFonts w:hint="eastAsia" w:ascii="宋体" w:hAnsi="宋体"/>
          <w:color w:val="auto"/>
          <w:sz w:val="24"/>
          <w:szCs w:val="20"/>
          <w:highlight w:val="none"/>
        </w:rPr>
      </w:pPr>
    </w:p>
    <w:p>
      <w:pPr>
        <w:jc w:val="center"/>
        <w:rPr>
          <w:rFonts w:hint="eastAsia" w:ascii="宋体" w:hAnsi="宋体"/>
          <w:b/>
          <w:color w:val="auto"/>
          <w:sz w:val="32"/>
          <w:szCs w:val="32"/>
          <w:highlight w:val="none"/>
        </w:rPr>
      </w:pPr>
      <w:r>
        <w:rPr>
          <w:rFonts w:hint="eastAsia" w:ascii="宋体" w:hAnsi="宋体"/>
          <w:b/>
          <w:color w:val="auto"/>
          <w:sz w:val="32"/>
          <w:szCs w:val="32"/>
          <w:highlight w:val="none"/>
        </w:rPr>
        <w:t>相关业绩案例一览表</w:t>
      </w:r>
      <w:bookmarkEnd w:id="924"/>
      <w:bookmarkEnd w:id="925"/>
    </w:p>
    <w:p>
      <w:pPr>
        <w:spacing w:line="360" w:lineRule="auto"/>
        <w:jc w:val="center"/>
        <w:rPr>
          <w:rFonts w:hint="eastAsia" w:ascii="宋体" w:hAnsi="宋体"/>
          <w:b/>
          <w:color w:val="auto"/>
          <w:sz w:val="28"/>
          <w:szCs w:val="30"/>
          <w:highlight w:val="none"/>
        </w:rPr>
      </w:pPr>
    </w:p>
    <w:p>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项目编号：</w:t>
      </w:r>
      <w:r>
        <w:rPr>
          <w:rFonts w:hint="eastAsia" w:ascii="宋体" w:hAnsi="宋体" w:cs="宋体"/>
          <w:color w:val="auto"/>
          <w:sz w:val="24"/>
          <w:highlight w:val="none"/>
          <w:u w:val="single"/>
        </w:rPr>
        <w:t xml:space="preserve">                   </w:t>
      </w:r>
    </w:p>
    <w:tbl>
      <w:tblPr>
        <w:tblStyle w:val="33"/>
        <w:tblW w:w="9011" w:type="dxa"/>
        <w:jc w:val="center"/>
        <w:tblLayout w:type="fixed"/>
        <w:tblCellMar>
          <w:top w:w="0" w:type="dxa"/>
          <w:left w:w="108" w:type="dxa"/>
          <w:bottom w:w="0" w:type="dxa"/>
          <w:right w:w="108" w:type="dxa"/>
        </w:tblCellMar>
      </w:tblPr>
      <w:tblGrid>
        <w:gridCol w:w="1284"/>
        <w:gridCol w:w="1681"/>
        <w:gridCol w:w="1521"/>
        <w:gridCol w:w="1198"/>
        <w:gridCol w:w="1730"/>
        <w:gridCol w:w="1597"/>
      </w:tblGrid>
      <w:tr>
        <w:tblPrEx>
          <w:tblCellMar>
            <w:top w:w="0" w:type="dxa"/>
            <w:left w:w="108" w:type="dxa"/>
            <w:bottom w:w="0" w:type="dxa"/>
            <w:right w:w="108" w:type="dxa"/>
          </w:tblCellMar>
        </w:tblPrEx>
        <w:trPr>
          <w:trHeight w:val="498" w:hRule="atLeast"/>
          <w:jc w:val="center"/>
        </w:trPr>
        <w:tc>
          <w:tcPr>
            <w:tcW w:w="1284" w:type="dxa"/>
            <w:tcBorders>
              <w:top w:val="single" w:color="000000" w:sz="6" w:space="0"/>
              <w:left w:val="single" w:color="000000" w:sz="6" w:space="0"/>
              <w:bottom w:val="single" w:color="000000" w:sz="6" w:space="0"/>
              <w:right w:val="single" w:color="000000" w:sz="6" w:space="0"/>
            </w:tcBorders>
            <w:vAlign w:val="center"/>
          </w:tcPr>
          <w:p>
            <w:pPr>
              <w:tabs>
                <w:tab w:val="left" w:pos="9765"/>
              </w:tabs>
              <w:spacing w:line="360" w:lineRule="auto"/>
              <w:jc w:val="center"/>
              <w:rPr>
                <w:rFonts w:hint="eastAsia" w:ascii="宋体" w:hAnsi="宋体" w:cs="宋体"/>
                <w:color w:val="auto"/>
                <w:sz w:val="24"/>
                <w:highlight w:val="none"/>
                <w:lang w:val="zh-CN"/>
              </w:rPr>
            </w:pPr>
            <w:r>
              <w:rPr>
                <w:rFonts w:hint="eastAsia" w:ascii="宋体" w:hAnsi="宋体" w:cs="宋体"/>
                <w:color w:val="auto"/>
                <w:sz w:val="24"/>
                <w:highlight w:val="none"/>
                <w:lang w:val="zh-CN"/>
              </w:rPr>
              <w:t>项目时间</w:t>
            </w:r>
          </w:p>
        </w:tc>
        <w:tc>
          <w:tcPr>
            <w:tcW w:w="1681" w:type="dxa"/>
            <w:tcBorders>
              <w:top w:val="single" w:color="000000" w:sz="6" w:space="0"/>
              <w:left w:val="single" w:color="000000" w:sz="6" w:space="0"/>
              <w:bottom w:val="single" w:color="000000" w:sz="6" w:space="0"/>
              <w:right w:val="single" w:color="000000" w:sz="6" w:space="0"/>
            </w:tcBorders>
            <w:vAlign w:val="center"/>
          </w:tcPr>
          <w:p>
            <w:pPr>
              <w:tabs>
                <w:tab w:val="left" w:pos="9765"/>
              </w:tabs>
              <w:spacing w:line="360" w:lineRule="auto"/>
              <w:jc w:val="center"/>
              <w:rPr>
                <w:rFonts w:hint="eastAsia" w:ascii="宋体" w:hAnsi="宋体" w:cs="宋体"/>
                <w:color w:val="auto"/>
                <w:sz w:val="24"/>
                <w:highlight w:val="none"/>
                <w:lang w:val="zh-CN"/>
              </w:rPr>
            </w:pPr>
            <w:r>
              <w:rPr>
                <w:rFonts w:hint="eastAsia" w:ascii="宋体" w:hAnsi="宋体" w:cs="宋体"/>
                <w:color w:val="auto"/>
                <w:sz w:val="24"/>
                <w:highlight w:val="none"/>
                <w:lang w:val="zh-CN"/>
              </w:rPr>
              <w:t>项目甲方单位</w:t>
            </w:r>
          </w:p>
        </w:tc>
        <w:tc>
          <w:tcPr>
            <w:tcW w:w="1521" w:type="dxa"/>
            <w:tcBorders>
              <w:top w:val="single" w:color="000000" w:sz="6" w:space="0"/>
              <w:left w:val="single" w:color="000000" w:sz="6" w:space="0"/>
              <w:bottom w:val="single" w:color="000000" w:sz="6" w:space="0"/>
              <w:right w:val="single" w:color="000000" w:sz="6" w:space="0"/>
            </w:tcBorders>
            <w:vAlign w:val="center"/>
          </w:tcPr>
          <w:p>
            <w:pPr>
              <w:tabs>
                <w:tab w:val="left" w:pos="9765"/>
              </w:tabs>
              <w:spacing w:line="360" w:lineRule="auto"/>
              <w:jc w:val="center"/>
              <w:rPr>
                <w:rFonts w:hint="eastAsia" w:ascii="宋体" w:hAnsi="宋体" w:cs="宋体"/>
                <w:color w:val="auto"/>
                <w:sz w:val="24"/>
                <w:highlight w:val="none"/>
                <w:lang w:val="zh-CN"/>
              </w:rPr>
            </w:pPr>
            <w:r>
              <w:rPr>
                <w:rFonts w:hint="eastAsia" w:ascii="宋体" w:hAnsi="宋体" w:cs="宋体"/>
                <w:color w:val="auto"/>
                <w:sz w:val="24"/>
                <w:highlight w:val="none"/>
                <w:lang w:val="zh-CN"/>
              </w:rPr>
              <w:t>项目名称</w:t>
            </w:r>
          </w:p>
        </w:tc>
        <w:tc>
          <w:tcPr>
            <w:tcW w:w="1198" w:type="dxa"/>
            <w:tcBorders>
              <w:top w:val="single" w:color="000000" w:sz="6" w:space="0"/>
              <w:left w:val="single" w:color="000000" w:sz="6" w:space="0"/>
              <w:bottom w:val="single" w:color="000000" w:sz="6" w:space="0"/>
              <w:right w:val="single" w:color="000000" w:sz="6" w:space="0"/>
            </w:tcBorders>
            <w:vAlign w:val="center"/>
          </w:tcPr>
          <w:p>
            <w:pPr>
              <w:tabs>
                <w:tab w:val="left" w:pos="9765"/>
              </w:tabs>
              <w:spacing w:line="360" w:lineRule="auto"/>
              <w:jc w:val="center"/>
              <w:rPr>
                <w:rFonts w:hint="eastAsia" w:ascii="宋体" w:hAnsi="宋体" w:cs="宋体"/>
                <w:color w:val="auto"/>
                <w:sz w:val="24"/>
                <w:highlight w:val="none"/>
                <w:lang w:val="zh-CN"/>
              </w:rPr>
            </w:pPr>
            <w:r>
              <w:rPr>
                <w:rFonts w:hint="eastAsia" w:ascii="宋体" w:hAnsi="宋体" w:cs="宋体"/>
                <w:color w:val="auto"/>
                <w:sz w:val="24"/>
                <w:highlight w:val="none"/>
                <w:lang w:val="zh-CN"/>
              </w:rPr>
              <w:t>合同金额</w:t>
            </w:r>
          </w:p>
        </w:tc>
        <w:tc>
          <w:tcPr>
            <w:tcW w:w="1730" w:type="dxa"/>
            <w:tcBorders>
              <w:top w:val="single" w:color="000000" w:sz="6" w:space="0"/>
              <w:left w:val="single" w:color="000000" w:sz="6" w:space="0"/>
              <w:bottom w:val="single" w:color="000000" w:sz="6" w:space="0"/>
              <w:right w:val="single" w:color="000000" w:sz="6" w:space="0"/>
            </w:tcBorders>
            <w:vAlign w:val="center"/>
          </w:tcPr>
          <w:p>
            <w:pPr>
              <w:tabs>
                <w:tab w:val="left" w:pos="9765"/>
              </w:tabs>
              <w:spacing w:line="360" w:lineRule="auto"/>
              <w:jc w:val="center"/>
              <w:rPr>
                <w:rFonts w:hint="eastAsia" w:ascii="宋体" w:hAnsi="宋体" w:cs="宋体"/>
                <w:color w:val="auto"/>
                <w:sz w:val="24"/>
                <w:highlight w:val="none"/>
                <w:lang w:val="zh-CN"/>
              </w:rPr>
            </w:pPr>
            <w:r>
              <w:rPr>
                <w:rFonts w:hint="eastAsia" w:ascii="宋体" w:hAnsi="宋体" w:cs="宋体"/>
                <w:color w:val="auto"/>
                <w:sz w:val="24"/>
                <w:highlight w:val="none"/>
                <w:lang w:val="zh-CN"/>
              </w:rPr>
              <w:t>单位地址</w:t>
            </w:r>
          </w:p>
        </w:tc>
        <w:tc>
          <w:tcPr>
            <w:tcW w:w="1597" w:type="dxa"/>
            <w:tcBorders>
              <w:top w:val="single" w:color="000000" w:sz="6" w:space="0"/>
              <w:left w:val="single" w:color="000000" w:sz="6" w:space="0"/>
              <w:bottom w:val="single" w:color="000000" w:sz="6" w:space="0"/>
              <w:right w:val="single" w:color="000000" w:sz="6" w:space="0"/>
            </w:tcBorders>
            <w:vAlign w:val="center"/>
          </w:tcPr>
          <w:p>
            <w:pPr>
              <w:tabs>
                <w:tab w:val="left" w:pos="9765"/>
              </w:tabs>
              <w:spacing w:line="360" w:lineRule="auto"/>
              <w:jc w:val="center"/>
              <w:rPr>
                <w:rFonts w:hint="eastAsia" w:ascii="宋体" w:hAnsi="宋体" w:cs="宋体"/>
                <w:color w:val="auto"/>
                <w:sz w:val="24"/>
                <w:highlight w:val="none"/>
                <w:lang w:val="zh-CN"/>
              </w:rPr>
            </w:pPr>
            <w:r>
              <w:rPr>
                <w:rFonts w:hint="eastAsia" w:ascii="宋体" w:hAnsi="宋体" w:cs="宋体"/>
                <w:color w:val="auto"/>
                <w:sz w:val="24"/>
                <w:highlight w:val="none"/>
                <w:lang w:val="zh-CN"/>
              </w:rPr>
              <w:t>联系电话</w:t>
            </w:r>
          </w:p>
        </w:tc>
      </w:tr>
      <w:tr>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vAlign w:val="center"/>
          </w:tcPr>
          <w:p>
            <w:pPr>
              <w:tabs>
                <w:tab w:val="left" w:pos="9765"/>
              </w:tabs>
              <w:spacing w:line="360" w:lineRule="auto"/>
              <w:jc w:val="center"/>
              <w:rPr>
                <w:rFonts w:hint="eastAsia" w:ascii="宋体" w:hAnsi="宋体" w:cs="宋体"/>
                <w:color w:val="auto"/>
                <w:sz w:val="24"/>
                <w:highlight w:val="none"/>
              </w:rPr>
            </w:pPr>
          </w:p>
        </w:tc>
        <w:tc>
          <w:tcPr>
            <w:tcW w:w="1681" w:type="dxa"/>
            <w:tcBorders>
              <w:top w:val="single" w:color="000000" w:sz="6" w:space="0"/>
              <w:left w:val="single" w:color="000000" w:sz="6" w:space="0"/>
              <w:bottom w:val="single" w:color="000000" w:sz="6" w:space="0"/>
              <w:right w:val="single" w:color="000000" w:sz="6" w:space="0"/>
            </w:tcBorders>
            <w:vAlign w:val="center"/>
          </w:tcPr>
          <w:p>
            <w:pPr>
              <w:tabs>
                <w:tab w:val="left" w:pos="9765"/>
              </w:tabs>
              <w:spacing w:line="360" w:lineRule="auto"/>
              <w:jc w:val="center"/>
              <w:rPr>
                <w:rFonts w:hint="eastAsia" w:ascii="宋体" w:hAnsi="宋体" w:cs="宋体"/>
                <w:color w:val="auto"/>
                <w:sz w:val="24"/>
                <w:highlight w:val="none"/>
              </w:rPr>
            </w:pPr>
          </w:p>
        </w:tc>
        <w:tc>
          <w:tcPr>
            <w:tcW w:w="1521" w:type="dxa"/>
            <w:tcBorders>
              <w:top w:val="single" w:color="000000" w:sz="6" w:space="0"/>
              <w:left w:val="single" w:color="000000" w:sz="6" w:space="0"/>
              <w:bottom w:val="single" w:color="000000" w:sz="6" w:space="0"/>
              <w:right w:val="single" w:color="000000" w:sz="6" w:space="0"/>
            </w:tcBorders>
            <w:vAlign w:val="center"/>
          </w:tcPr>
          <w:p>
            <w:pPr>
              <w:tabs>
                <w:tab w:val="left" w:pos="9765"/>
              </w:tabs>
              <w:spacing w:line="360" w:lineRule="auto"/>
              <w:jc w:val="center"/>
              <w:rPr>
                <w:rFonts w:hint="eastAsia" w:ascii="宋体" w:hAnsi="宋体" w:cs="宋体"/>
                <w:color w:val="auto"/>
                <w:sz w:val="24"/>
                <w:highlight w:val="none"/>
              </w:rPr>
            </w:pPr>
          </w:p>
        </w:tc>
        <w:tc>
          <w:tcPr>
            <w:tcW w:w="1198" w:type="dxa"/>
            <w:tcBorders>
              <w:top w:val="single" w:color="000000" w:sz="6" w:space="0"/>
              <w:left w:val="single" w:color="000000" w:sz="6" w:space="0"/>
              <w:bottom w:val="single" w:color="000000" w:sz="6" w:space="0"/>
              <w:right w:val="single" w:color="000000" w:sz="6" w:space="0"/>
            </w:tcBorders>
            <w:vAlign w:val="center"/>
          </w:tcPr>
          <w:p>
            <w:pPr>
              <w:tabs>
                <w:tab w:val="left" w:pos="9765"/>
              </w:tabs>
              <w:spacing w:line="360" w:lineRule="auto"/>
              <w:jc w:val="center"/>
              <w:rPr>
                <w:rFonts w:hint="eastAsia" w:ascii="宋体" w:hAnsi="宋体" w:cs="宋体"/>
                <w:color w:val="auto"/>
                <w:sz w:val="24"/>
                <w:highlight w:val="none"/>
              </w:rPr>
            </w:pPr>
          </w:p>
        </w:tc>
        <w:tc>
          <w:tcPr>
            <w:tcW w:w="1730" w:type="dxa"/>
            <w:tcBorders>
              <w:top w:val="single" w:color="000000" w:sz="6" w:space="0"/>
              <w:left w:val="single" w:color="000000" w:sz="6" w:space="0"/>
              <w:bottom w:val="single" w:color="000000" w:sz="6" w:space="0"/>
              <w:right w:val="single" w:color="000000" w:sz="6" w:space="0"/>
            </w:tcBorders>
            <w:vAlign w:val="center"/>
          </w:tcPr>
          <w:p>
            <w:pPr>
              <w:tabs>
                <w:tab w:val="left" w:pos="9765"/>
              </w:tabs>
              <w:spacing w:line="360" w:lineRule="auto"/>
              <w:ind w:hanging="523"/>
              <w:jc w:val="center"/>
              <w:rPr>
                <w:rFonts w:hint="eastAsia" w:ascii="宋体" w:hAnsi="宋体" w:cs="宋体"/>
                <w:color w:val="auto"/>
                <w:sz w:val="24"/>
                <w:highlight w:val="none"/>
              </w:rPr>
            </w:pPr>
          </w:p>
        </w:tc>
        <w:tc>
          <w:tcPr>
            <w:tcW w:w="1597" w:type="dxa"/>
            <w:tcBorders>
              <w:top w:val="single" w:color="000000" w:sz="6" w:space="0"/>
              <w:left w:val="single" w:color="000000" w:sz="6" w:space="0"/>
              <w:bottom w:val="single" w:color="000000" w:sz="6" w:space="0"/>
              <w:right w:val="single" w:color="000000" w:sz="6" w:space="0"/>
            </w:tcBorders>
            <w:vAlign w:val="center"/>
          </w:tcPr>
          <w:p>
            <w:pPr>
              <w:tabs>
                <w:tab w:val="left" w:pos="9765"/>
              </w:tabs>
              <w:spacing w:line="360" w:lineRule="auto"/>
              <w:ind w:hanging="523"/>
              <w:jc w:val="center"/>
              <w:rPr>
                <w:rFonts w:hint="eastAsia" w:ascii="宋体" w:hAnsi="宋体" w:cs="宋体"/>
                <w:color w:val="auto"/>
                <w:sz w:val="24"/>
                <w:highlight w:val="none"/>
              </w:rPr>
            </w:pPr>
          </w:p>
        </w:tc>
      </w:tr>
      <w:tr>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hint="eastAsia" w:ascii="宋体" w:hAnsi="宋体" w:cs="宋体"/>
                <w:color w:val="auto"/>
                <w:sz w:val="24"/>
                <w:highlight w:val="none"/>
              </w:rPr>
            </w:pPr>
          </w:p>
        </w:tc>
        <w:tc>
          <w:tcPr>
            <w:tcW w:w="1681"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hint="eastAsia" w:ascii="宋体" w:hAnsi="宋体" w:cs="宋体"/>
                <w:color w:val="auto"/>
                <w:sz w:val="24"/>
                <w:highlight w:val="none"/>
              </w:rPr>
            </w:pPr>
          </w:p>
        </w:tc>
        <w:tc>
          <w:tcPr>
            <w:tcW w:w="1521"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hint="eastAsia" w:ascii="宋体" w:hAnsi="宋体" w:cs="宋体"/>
                <w:color w:val="auto"/>
                <w:sz w:val="24"/>
                <w:highlight w:val="none"/>
              </w:rPr>
            </w:pPr>
          </w:p>
        </w:tc>
        <w:tc>
          <w:tcPr>
            <w:tcW w:w="1198"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hint="eastAsia" w:ascii="宋体" w:hAnsi="宋体" w:cs="宋体"/>
                <w:color w:val="auto"/>
                <w:sz w:val="24"/>
                <w:highlight w:val="none"/>
              </w:rPr>
            </w:pPr>
          </w:p>
        </w:tc>
        <w:tc>
          <w:tcPr>
            <w:tcW w:w="1730"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hint="eastAsia" w:ascii="宋体" w:hAnsi="宋体" w:cs="宋体"/>
                <w:color w:val="auto"/>
                <w:sz w:val="24"/>
                <w:highlight w:val="none"/>
              </w:rPr>
            </w:pPr>
          </w:p>
        </w:tc>
        <w:tc>
          <w:tcPr>
            <w:tcW w:w="1597"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hint="eastAsia" w:ascii="宋体" w:hAnsi="宋体" w:cs="宋体"/>
                <w:color w:val="auto"/>
                <w:sz w:val="24"/>
                <w:highlight w:val="none"/>
              </w:rPr>
            </w:pPr>
          </w:p>
        </w:tc>
      </w:tr>
      <w:tr>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hint="eastAsia" w:ascii="宋体" w:hAnsi="宋体" w:cs="宋体"/>
                <w:color w:val="auto"/>
                <w:sz w:val="24"/>
                <w:highlight w:val="none"/>
              </w:rPr>
            </w:pPr>
          </w:p>
        </w:tc>
        <w:tc>
          <w:tcPr>
            <w:tcW w:w="1681"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hint="eastAsia" w:ascii="宋体" w:hAnsi="宋体" w:cs="宋体"/>
                <w:color w:val="auto"/>
                <w:sz w:val="24"/>
                <w:highlight w:val="none"/>
              </w:rPr>
            </w:pPr>
          </w:p>
        </w:tc>
        <w:tc>
          <w:tcPr>
            <w:tcW w:w="1521"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hint="eastAsia" w:ascii="宋体" w:hAnsi="宋体" w:cs="宋体"/>
                <w:color w:val="auto"/>
                <w:sz w:val="24"/>
                <w:highlight w:val="none"/>
              </w:rPr>
            </w:pPr>
          </w:p>
        </w:tc>
        <w:tc>
          <w:tcPr>
            <w:tcW w:w="1198"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hint="eastAsia" w:ascii="宋体" w:hAnsi="宋体" w:cs="宋体"/>
                <w:color w:val="auto"/>
                <w:sz w:val="24"/>
                <w:highlight w:val="none"/>
              </w:rPr>
            </w:pPr>
          </w:p>
        </w:tc>
        <w:tc>
          <w:tcPr>
            <w:tcW w:w="1730"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hint="eastAsia" w:ascii="宋体" w:hAnsi="宋体" w:cs="宋体"/>
                <w:color w:val="auto"/>
                <w:sz w:val="24"/>
                <w:highlight w:val="none"/>
              </w:rPr>
            </w:pPr>
          </w:p>
        </w:tc>
        <w:tc>
          <w:tcPr>
            <w:tcW w:w="1597"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hint="eastAsia" w:ascii="宋体" w:hAnsi="宋体" w:cs="宋体"/>
                <w:color w:val="auto"/>
                <w:sz w:val="24"/>
                <w:highlight w:val="none"/>
              </w:rPr>
            </w:pPr>
          </w:p>
        </w:tc>
      </w:tr>
      <w:tr>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hint="eastAsia" w:ascii="宋体" w:hAnsi="宋体" w:cs="宋体"/>
                <w:color w:val="auto"/>
                <w:sz w:val="24"/>
                <w:highlight w:val="none"/>
              </w:rPr>
            </w:pPr>
          </w:p>
        </w:tc>
        <w:tc>
          <w:tcPr>
            <w:tcW w:w="1681"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hint="eastAsia" w:ascii="宋体" w:hAnsi="宋体" w:cs="宋体"/>
                <w:color w:val="auto"/>
                <w:sz w:val="24"/>
                <w:highlight w:val="none"/>
              </w:rPr>
            </w:pPr>
          </w:p>
        </w:tc>
        <w:tc>
          <w:tcPr>
            <w:tcW w:w="1521"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hint="eastAsia" w:ascii="宋体" w:hAnsi="宋体" w:cs="宋体"/>
                <w:color w:val="auto"/>
                <w:sz w:val="24"/>
                <w:highlight w:val="none"/>
              </w:rPr>
            </w:pPr>
          </w:p>
        </w:tc>
        <w:tc>
          <w:tcPr>
            <w:tcW w:w="1198"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hint="eastAsia" w:ascii="宋体" w:hAnsi="宋体" w:cs="宋体"/>
                <w:color w:val="auto"/>
                <w:sz w:val="24"/>
                <w:highlight w:val="none"/>
              </w:rPr>
            </w:pPr>
          </w:p>
        </w:tc>
        <w:tc>
          <w:tcPr>
            <w:tcW w:w="1730"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hint="eastAsia" w:ascii="宋体" w:hAnsi="宋体" w:cs="宋体"/>
                <w:color w:val="auto"/>
                <w:sz w:val="24"/>
                <w:highlight w:val="none"/>
              </w:rPr>
            </w:pPr>
          </w:p>
        </w:tc>
        <w:tc>
          <w:tcPr>
            <w:tcW w:w="1597"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hint="eastAsia" w:ascii="宋体" w:hAnsi="宋体" w:cs="宋体"/>
                <w:color w:val="auto"/>
                <w:sz w:val="24"/>
                <w:highlight w:val="none"/>
              </w:rPr>
            </w:pPr>
          </w:p>
        </w:tc>
      </w:tr>
      <w:tr>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hint="eastAsia" w:ascii="宋体" w:hAnsi="宋体" w:cs="宋体"/>
                <w:color w:val="auto"/>
                <w:sz w:val="24"/>
                <w:highlight w:val="none"/>
              </w:rPr>
            </w:pPr>
          </w:p>
        </w:tc>
        <w:tc>
          <w:tcPr>
            <w:tcW w:w="1681"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hint="eastAsia" w:ascii="宋体" w:hAnsi="宋体" w:cs="宋体"/>
                <w:color w:val="auto"/>
                <w:sz w:val="24"/>
                <w:highlight w:val="none"/>
              </w:rPr>
            </w:pPr>
          </w:p>
        </w:tc>
        <w:tc>
          <w:tcPr>
            <w:tcW w:w="1521"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hint="eastAsia" w:ascii="宋体" w:hAnsi="宋体" w:cs="宋体"/>
                <w:color w:val="auto"/>
                <w:sz w:val="24"/>
                <w:highlight w:val="none"/>
              </w:rPr>
            </w:pPr>
          </w:p>
        </w:tc>
        <w:tc>
          <w:tcPr>
            <w:tcW w:w="1198"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hint="eastAsia" w:ascii="宋体" w:hAnsi="宋体" w:cs="宋体"/>
                <w:color w:val="auto"/>
                <w:sz w:val="24"/>
                <w:highlight w:val="none"/>
              </w:rPr>
            </w:pPr>
          </w:p>
        </w:tc>
        <w:tc>
          <w:tcPr>
            <w:tcW w:w="1730"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hint="eastAsia" w:ascii="宋体" w:hAnsi="宋体" w:cs="宋体"/>
                <w:color w:val="auto"/>
                <w:sz w:val="24"/>
                <w:highlight w:val="none"/>
              </w:rPr>
            </w:pPr>
          </w:p>
        </w:tc>
        <w:tc>
          <w:tcPr>
            <w:tcW w:w="1597"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hint="eastAsia" w:ascii="宋体" w:hAnsi="宋体" w:cs="宋体"/>
                <w:color w:val="auto"/>
                <w:sz w:val="24"/>
                <w:highlight w:val="none"/>
              </w:rPr>
            </w:pPr>
          </w:p>
        </w:tc>
      </w:tr>
      <w:tr>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hint="eastAsia" w:ascii="宋体" w:hAnsi="宋体" w:cs="宋体"/>
                <w:color w:val="auto"/>
                <w:sz w:val="24"/>
                <w:highlight w:val="none"/>
              </w:rPr>
            </w:pPr>
          </w:p>
        </w:tc>
        <w:tc>
          <w:tcPr>
            <w:tcW w:w="1681"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hint="eastAsia" w:ascii="宋体" w:hAnsi="宋体" w:cs="宋体"/>
                <w:color w:val="auto"/>
                <w:sz w:val="24"/>
                <w:highlight w:val="none"/>
              </w:rPr>
            </w:pPr>
          </w:p>
        </w:tc>
        <w:tc>
          <w:tcPr>
            <w:tcW w:w="1521"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hint="eastAsia" w:ascii="宋体" w:hAnsi="宋体" w:cs="宋体"/>
                <w:color w:val="auto"/>
                <w:sz w:val="24"/>
                <w:highlight w:val="none"/>
              </w:rPr>
            </w:pPr>
          </w:p>
        </w:tc>
        <w:tc>
          <w:tcPr>
            <w:tcW w:w="1198"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hint="eastAsia" w:ascii="宋体" w:hAnsi="宋体" w:cs="宋体"/>
                <w:color w:val="auto"/>
                <w:sz w:val="24"/>
                <w:highlight w:val="none"/>
              </w:rPr>
            </w:pPr>
          </w:p>
        </w:tc>
        <w:tc>
          <w:tcPr>
            <w:tcW w:w="1730"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hint="eastAsia" w:ascii="宋体" w:hAnsi="宋体" w:cs="宋体"/>
                <w:color w:val="auto"/>
                <w:sz w:val="24"/>
                <w:highlight w:val="none"/>
              </w:rPr>
            </w:pPr>
          </w:p>
        </w:tc>
        <w:tc>
          <w:tcPr>
            <w:tcW w:w="1597"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hint="eastAsia" w:ascii="宋体" w:hAnsi="宋体" w:cs="宋体"/>
                <w:color w:val="auto"/>
                <w:sz w:val="24"/>
                <w:highlight w:val="none"/>
              </w:rPr>
            </w:pPr>
          </w:p>
        </w:tc>
      </w:tr>
      <w:tr>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hint="eastAsia" w:ascii="宋体" w:hAnsi="宋体" w:cs="宋体"/>
                <w:color w:val="auto"/>
                <w:sz w:val="24"/>
                <w:highlight w:val="none"/>
              </w:rPr>
            </w:pPr>
          </w:p>
        </w:tc>
        <w:tc>
          <w:tcPr>
            <w:tcW w:w="1681"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hint="eastAsia" w:ascii="宋体" w:hAnsi="宋体" w:cs="宋体"/>
                <w:color w:val="auto"/>
                <w:sz w:val="24"/>
                <w:highlight w:val="none"/>
              </w:rPr>
            </w:pPr>
          </w:p>
        </w:tc>
        <w:tc>
          <w:tcPr>
            <w:tcW w:w="1521"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hint="eastAsia" w:ascii="宋体" w:hAnsi="宋体" w:cs="宋体"/>
                <w:color w:val="auto"/>
                <w:sz w:val="24"/>
                <w:highlight w:val="none"/>
              </w:rPr>
            </w:pPr>
          </w:p>
        </w:tc>
        <w:tc>
          <w:tcPr>
            <w:tcW w:w="1198"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hint="eastAsia" w:ascii="宋体" w:hAnsi="宋体" w:cs="宋体"/>
                <w:color w:val="auto"/>
                <w:sz w:val="24"/>
                <w:highlight w:val="none"/>
              </w:rPr>
            </w:pPr>
          </w:p>
        </w:tc>
        <w:tc>
          <w:tcPr>
            <w:tcW w:w="1730"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hint="eastAsia" w:ascii="宋体" w:hAnsi="宋体" w:cs="宋体"/>
                <w:color w:val="auto"/>
                <w:sz w:val="24"/>
                <w:highlight w:val="none"/>
              </w:rPr>
            </w:pPr>
          </w:p>
        </w:tc>
        <w:tc>
          <w:tcPr>
            <w:tcW w:w="1597"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hint="eastAsia" w:ascii="宋体" w:hAnsi="宋体" w:cs="宋体"/>
                <w:color w:val="auto"/>
                <w:sz w:val="24"/>
                <w:highlight w:val="none"/>
              </w:rPr>
            </w:pPr>
          </w:p>
        </w:tc>
      </w:tr>
      <w:tr>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hint="eastAsia" w:ascii="宋体" w:hAnsi="宋体" w:cs="宋体"/>
                <w:color w:val="auto"/>
                <w:sz w:val="24"/>
                <w:highlight w:val="none"/>
              </w:rPr>
            </w:pPr>
          </w:p>
        </w:tc>
        <w:tc>
          <w:tcPr>
            <w:tcW w:w="1681"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hint="eastAsia" w:ascii="宋体" w:hAnsi="宋体" w:cs="宋体"/>
                <w:color w:val="auto"/>
                <w:sz w:val="24"/>
                <w:highlight w:val="none"/>
              </w:rPr>
            </w:pPr>
          </w:p>
        </w:tc>
        <w:tc>
          <w:tcPr>
            <w:tcW w:w="1521"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hint="eastAsia" w:ascii="宋体" w:hAnsi="宋体" w:cs="宋体"/>
                <w:color w:val="auto"/>
                <w:sz w:val="24"/>
                <w:highlight w:val="none"/>
              </w:rPr>
            </w:pPr>
          </w:p>
        </w:tc>
        <w:tc>
          <w:tcPr>
            <w:tcW w:w="1198"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hint="eastAsia" w:ascii="宋体" w:hAnsi="宋体" w:cs="宋体"/>
                <w:color w:val="auto"/>
                <w:sz w:val="24"/>
                <w:highlight w:val="none"/>
              </w:rPr>
            </w:pPr>
          </w:p>
        </w:tc>
        <w:tc>
          <w:tcPr>
            <w:tcW w:w="1730"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hint="eastAsia" w:ascii="宋体" w:hAnsi="宋体" w:cs="宋体"/>
                <w:color w:val="auto"/>
                <w:sz w:val="24"/>
                <w:highlight w:val="none"/>
              </w:rPr>
            </w:pPr>
          </w:p>
        </w:tc>
        <w:tc>
          <w:tcPr>
            <w:tcW w:w="1597"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hint="eastAsia" w:ascii="宋体" w:hAnsi="宋体" w:cs="宋体"/>
                <w:color w:val="auto"/>
                <w:sz w:val="24"/>
                <w:highlight w:val="none"/>
              </w:rPr>
            </w:pPr>
          </w:p>
        </w:tc>
      </w:tr>
      <w:tr>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hint="eastAsia" w:ascii="宋体" w:hAnsi="宋体" w:cs="宋体"/>
                <w:color w:val="auto"/>
                <w:sz w:val="24"/>
                <w:highlight w:val="none"/>
              </w:rPr>
            </w:pPr>
          </w:p>
        </w:tc>
        <w:tc>
          <w:tcPr>
            <w:tcW w:w="1681"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hint="eastAsia" w:ascii="宋体" w:hAnsi="宋体" w:cs="宋体"/>
                <w:color w:val="auto"/>
                <w:sz w:val="24"/>
                <w:highlight w:val="none"/>
              </w:rPr>
            </w:pPr>
          </w:p>
        </w:tc>
        <w:tc>
          <w:tcPr>
            <w:tcW w:w="1521"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hint="eastAsia" w:ascii="宋体" w:hAnsi="宋体" w:cs="宋体"/>
                <w:color w:val="auto"/>
                <w:sz w:val="24"/>
                <w:highlight w:val="none"/>
              </w:rPr>
            </w:pPr>
          </w:p>
        </w:tc>
        <w:tc>
          <w:tcPr>
            <w:tcW w:w="1198"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hint="eastAsia" w:ascii="宋体" w:hAnsi="宋体" w:cs="宋体"/>
                <w:color w:val="auto"/>
                <w:sz w:val="24"/>
                <w:highlight w:val="none"/>
              </w:rPr>
            </w:pPr>
          </w:p>
        </w:tc>
        <w:tc>
          <w:tcPr>
            <w:tcW w:w="1730"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hint="eastAsia" w:ascii="宋体" w:hAnsi="宋体" w:cs="宋体"/>
                <w:color w:val="auto"/>
                <w:sz w:val="24"/>
                <w:highlight w:val="none"/>
              </w:rPr>
            </w:pPr>
          </w:p>
        </w:tc>
        <w:tc>
          <w:tcPr>
            <w:tcW w:w="1597"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hint="eastAsia" w:ascii="宋体" w:hAnsi="宋体" w:cs="宋体"/>
                <w:color w:val="auto"/>
                <w:sz w:val="24"/>
                <w:highlight w:val="none"/>
              </w:rPr>
            </w:pPr>
          </w:p>
        </w:tc>
      </w:tr>
    </w:tbl>
    <w:p>
      <w:pPr>
        <w:tabs>
          <w:tab w:val="left" w:pos="9765"/>
        </w:tabs>
        <w:rPr>
          <w:rFonts w:hint="eastAsia" w:ascii="宋体" w:hAnsi="宋体" w:cs="宋体"/>
          <w:color w:val="auto"/>
          <w:sz w:val="24"/>
          <w:highlight w:val="none"/>
          <w:lang w:val="zh-CN"/>
        </w:rPr>
      </w:pPr>
    </w:p>
    <w:p>
      <w:pPr>
        <w:spacing w:line="360" w:lineRule="auto"/>
        <w:rPr>
          <w:rFonts w:hint="eastAsia" w:ascii="宋体" w:hAnsi="宋体" w:cs="宋体"/>
          <w:color w:val="auto"/>
          <w:sz w:val="24"/>
          <w:highlight w:val="none"/>
        </w:rPr>
      </w:pPr>
    </w:p>
    <w:p>
      <w:pPr>
        <w:spacing w:before="25" w:after="25" w:line="360" w:lineRule="auto"/>
        <w:rPr>
          <w:rFonts w:hint="eastAsia" w:ascii="宋体" w:hAnsi="宋体"/>
          <w:color w:val="auto"/>
          <w:sz w:val="24"/>
          <w:highlight w:val="none"/>
          <w:lang w:val="zh-CN"/>
        </w:rPr>
      </w:pPr>
      <w:r>
        <w:rPr>
          <w:rFonts w:ascii="宋体" w:hAnsi="宋体"/>
          <w:color w:val="auto"/>
          <w:sz w:val="24"/>
          <w:highlight w:val="none"/>
        </w:rPr>
        <w:t>投标人名称（加盖公章）</w:t>
      </w:r>
      <w:r>
        <w:rPr>
          <w:rFonts w:ascii="宋体" w:hAnsi="宋体"/>
          <w:color w:val="auto"/>
          <w:sz w:val="24"/>
          <w:highlight w:val="none"/>
          <w:lang w:val="zh-CN"/>
        </w:rPr>
        <w:t>：____________</w:t>
      </w:r>
    </w:p>
    <w:p>
      <w:pPr>
        <w:spacing w:before="25" w:after="25" w:line="360" w:lineRule="auto"/>
        <w:rPr>
          <w:rFonts w:hint="eastAsia" w:ascii="宋体" w:hAnsi="宋体"/>
          <w:color w:val="auto"/>
          <w:sz w:val="24"/>
          <w:highlight w:val="none"/>
          <w:lang w:val="zh-CN"/>
        </w:rPr>
      </w:pPr>
      <w:r>
        <w:rPr>
          <w:rFonts w:ascii="宋体" w:hAnsi="宋体"/>
          <w:color w:val="auto"/>
          <w:sz w:val="24"/>
          <w:szCs w:val="20"/>
          <w:highlight w:val="none"/>
        </w:rPr>
        <w:t xml:space="preserve">日期：___________年______月______日   </w:t>
      </w:r>
    </w:p>
    <w:p>
      <w:pPr>
        <w:rPr>
          <w:rFonts w:hint="eastAsia" w:ascii="宋体" w:hAnsi="宋体"/>
          <w:color w:val="auto"/>
          <w:highlight w:val="none"/>
        </w:rPr>
      </w:pPr>
    </w:p>
    <w:p>
      <w:pPr>
        <w:rPr>
          <w:rFonts w:hint="eastAsia" w:ascii="宋体" w:hAnsi="宋体"/>
          <w:color w:val="auto"/>
          <w:highlight w:val="none"/>
        </w:rPr>
      </w:pPr>
    </w:p>
    <w:p>
      <w:pPr>
        <w:rPr>
          <w:rFonts w:hint="eastAsia" w:ascii="宋体" w:hAnsi="宋体"/>
          <w:color w:val="auto"/>
          <w:highlight w:val="none"/>
        </w:rPr>
      </w:pPr>
    </w:p>
    <w:p>
      <w:pPr>
        <w:rPr>
          <w:rFonts w:hint="eastAsia" w:ascii="宋体" w:hAnsi="宋体"/>
          <w:color w:val="auto"/>
          <w:highlight w:val="none"/>
        </w:rPr>
      </w:pPr>
    </w:p>
    <w:p>
      <w:pPr>
        <w:rPr>
          <w:rFonts w:hint="eastAsia" w:ascii="宋体" w:hAnsi="宋体"/>
          <w:color w:val="auto"/>
          <w:highlight w:val="none"/>
        </w:rPr>
      </w:pPr>
    </w:p>
    <w:p>
      <w:pPr>
        <w:spacing w:line="360" w:lineRule="auto"/>
        <w:outlineLvl w:val="2"/>
        <w:rPr>
          <w:rFonts w:hint="eastAsia" w:ascii="宋体" w:hAnsi="宋体"/>
          <w:color w:val="auto"/>
          <w:sz w:val="24"/>
          <w:szCs w:val="20"/>
          <w:highlight w:val="none"/>
        </w:rPr>
      </w:pPr>
    </w:p>
    <w:p>
      <w:pPr>
        <w:spacing w:line="360" w:lineRule="auto"/>
        <w:outlineLvl w:val="2"/>
        <w:rPr>
          <w:rFonts w:hint="eastAsia" w:ascii="宋体" w:hAnsi="宋体"/>
          <w:color w:val="auto"/>
          <w:sz w:val="24"/>
          <w:szCs w:val="20"/>
          <w:highlight w:val="none"/>
        </w:rPr>
      </w:pPr>
    </w:p>
    <w:p>
      <w:pPr>
        <w:spacing w:line="360" w:lineRule="auto"/>
        <w:outlineLvl w:val="2"/>
        <w:rPr>
          <w:rFonts w:hint="eastAsia" w:ascii="宋体" w:hAnsi="宋体"/>
          <w:color w:val="auto"/>
          <w:sz w:val="24"/>
          <w:szCs w:val="20"/>
          <w:highlight w:val="none"/>
        </w:rPr>
      </w:pPr>
    </w:p>
    <w:p>
      <w:pPr>
        <w:spacing w:line="360" w:lineRule="auto"/>
        <w:outlineLvl w:val="2"/>
        <w:rPr>
          <w:rFonts w:hint="eastAsia" w:ascii="宋体" w:hAnsi="宋体"/>
          <w:color w:val="auto"/>
          <w:sz w:val="24"/>
          <w:szCs w:val="20"/>
          <w:highlight w:val="none"/>
        </w:rPr>
      </w:pPr>
    </w:p>
    <w:p>
      <w:pPr>
        <w:spacing w:line="360" w:lineRule="auto"/>
        <w:outlineLvl w:val="2"/>
        <w:rPr>
          <w:rFonts w:hint="eastAsia" w:ascii="宋体" w:hAnsi="宋体"/>
          <w:color w:val="auto"/>
          <w:sz w:val="24"/>
          <w:szCs w:val="20"/>
          <w:highlight w:val="none"/>
        </w:rPr>
      </w:pPr>
    </w:p>
    <w:p>
      <w:pPr>
        <w:spacing w:line="360" w:lineRule="auto"/>
        <w:outlineLvl w:val="2"/>
        <w:rPr>
          <w:rFonts w:hint="eastAsia" w:ascii="宋体" w:hAnsi="宋体"/>
          <w:color w:val="auto"/>
          <w:sz w:val="24"/>
          <w:szCs w:val="20"/>
          <w:highlight w:val="none"/>
        </w:rPr>
      </w:pPr>
    </w:p>
    <w:p>
      <w:pPr>
        <w:spacing w:line="360" w:lineRule="auto"/>
        <w:outlineLvl w:val="2"/>
        <w:rPr>
          <w:rFonts w:hint="eastAsia" w:ascii="宋体" w:hAnsi="宋体"/>
          <w:color w:val="auto"/>
          <w:sz w:val="24"/>
          <w:szCs w:val="20"/>
          <w:highlight w:val="none"/>
        </w:rPr>
      </w:pPr>
    </w:p>
    <w:p>
      <w:pPr>
        <w:spacing w:line="360" w:lineRule="auto"/>
        <w:outlineLvl w:val="2"/>
        <w:rPr>
          <w:rFonts w:hint="eastAsia" w:ascii="宋体" w:hAnsi="宋体"/>
          <w:color w:val="auto"/>
          <w:sz w:val="24"/>
          <w:szCs w:val="20"/>
          <w:highlight w:val="none"/>
        </w:rPr>
      </w:pPr>
    </w:p>
    <w:p>
      <w:pPr>
        <w:spacing w:line="360" w:lineRule="auto"/>
        <w:outlineLvl w:val="2"/>
        <w:rPr>
          <w:rFonts w:hint="eastAsia" w:ascii="宋体" w:hAnsi="宋体"/>
          <w:color w:val="auto"/>
          <w:sz w:val="24"/>
          <w:szCs w:val="20"/>
          <w:highlight w:val="none"/>
        </w:rPr>
      </w:pPr>
      <w:r>
        <w:rPr>
          <w:rFonts w:hint="eastAsia" w:ascii="宋体" w:hAnsi="宋体"/>
          <w:color w:val="auto"/>
          <w:sz w:val="24"/>
          <w:szCs w:val="20"/>
          <w:highlight w:val="none"/>
        </w:rPr>
        <w:t xml:space="preserve">13  </w:t>
      </w:r>
      <w:r>
        <w:rPr>
          <w:rFonts w:ascii="宋体" w:hAnsi="宋体"/>
          <w:color w:val="auto"/>
          <w:sz w:val="24"/>
          <w:szCs w:val="20"/>
          <w:highlight w:val="none"/>
        </w:rPr>
        <w:t>招标文件要求提供或投标人认为应附的其他材料</w:t>
      </w:r>
    </w:p>
    <w:p>
      <w:pPr>
        <w:widowControl/>
        <w:jc w:val="left"/>
        <w:rPr>
          <w:rFonts w:hint="eastAsia" w:ascii="宋体" w:hAnsi="宋体"/>
          <w:b/>
          <w:color w:val="auto"/>
          <w:sz w:val="36"/>
          <w:szCs w:val="36"/>
          <w:highlight w:val="none"/>
        </w:rPr>
      </w:pPr>
    </w:p>
    <w:bookmarkEnd w:id="926"/>
    <w:sectPr>
      <w:headerReference r:id="rId17" w:type="first"/>
      <w:footerReference r:id="rId19" w:type="first"/>
      <w:headerReference r:id="rId16" w:type="even"/>
      <w:footerReference r:id="rId18" w:type="even"/>
      <w:pgSz w:w="11907" w:h="16840"/>
      <w:pgMar w:top="1418" w:right="1134" w:bottom="1418" w:left="1701" w:header="794" w:footer="851"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FangSong_GB2312">
    <w:altName w:val="仿宋"/>
    <w:panose1 w:val="02010609060101010101"/>
    <w:charset w:val="86"/>
    <w:family w:val="modern"/>
    <w:pitch w:val="default"/>
    <w:sig w:usb0="00000000" w:usb1="00000000" w:usb2="00000016" w:usb3="00000000" w:csb0="00040001" w:csb1="00000000"/>
  </w:font>
  <w:font w:name="仿宋">
    <w:panose1 w:val="02010609060101010101"/>
    <w:charset w:val="86"/>
    <w:family w:val="auto"/>
    <w:pitch w:val="default"/>
    <w:sig w:usb0="800002BF" w:usb1="38CF7CFA" w:usb2="00000016" w:usb3="00000000" w:csb0="00040001" w:csb1="00000000"/>
  </w:font>
  <w:font w:name="ˎ̥">
    <w:altName w:val="Agency FB"/>
    <w:panose1 w:val="00000000000000000000"/>
    <w:charset w:val="00"/>
    <w:family w:val="auto"/>
    <w:pitch w:val="default"/>
    <w:sig w:usb0="00000000" w:usb1="00000000" w:usb2="00000000" w:usb3="00000000" w:csb0="00000000" w:csb1="00000000"/>
  </w:font>
  <w:font w:name="Agency FB">
    <w:panose1 w:val="020B0503020202020204"/>
    <w:charset w:val="00"/>
    <w:family w:val="auto"/>
    <w:pitch w:val="default"/>
    <w:sig w:usb0="00000003" w:usb1="00000000" w:usb2="00000000" w:usb3="00000000" w:csb0="20000001" w:csb1="00000000"/>
  </w:font>
  <w:font w:name="Arial Unicode MS">
    <w:altName w:val="宋体"/>
    <w:panose1 w:val="020B0604020202020204"/>
    <w:charset w:val="86"/>
    <w:family w:val="auto"/>
    <w:pitch w:val="default"/>
    <w:sig w:usb0="00000000" w:usb1="00000000" w:usb2="0000003F" w:usb3="00000000" w:csb0="603F01FF" w:csb1="FFFF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KaiTi_GB2312">
    <w:altName w:val="楷体"/>
    <w:panose1 w:val="02010609060101010101"/>
    <w:charset w:val="86"/>
    <w:family w:val="modern"/>
    <w:pitch w:val="default"/>
    <w:sig w:usb0="00000000" w:usb1="00000000" w:usb2="00000016" w:usb3="00000000" w:csb0="00040001" w:csb1="00000000"/>
  </w:font>
  <w:font w:name="楷体">
    <w:panose1 w:val="02010609060101010101"/>
    <w:charset w:val="86"/>
    <w:family w:val="auto"/>
    <w:pitch w:val="default"/>
    <w:sig w:usb0="800002BF" w:usb1="38CF7CFA" w:usb2="00000016" w:usb3="00000000" w:csb0="00040001" w:csb1="00000000"/>
  </w:font>
  <w:font w:name="Century Gothic">
    <w:panose1 w:val="020B0502020202020204"/>
    <w:charset w:val="00"/>
    <w:family w:val="swiss"/>
    <w:pitch w:val="default"/>
    <w:sig w:usb0="00000287" w:usb1="00000000" w:usb2="00000000" w:usb3="00000000" w:csb0="2000009F" w:csb1="DFD70000"/>
  </w:font>
  <w:font w:name="CESI黑体-GB2312">
    <w:altName w:val="黑体"/>
    <w:panose1 w:val="00000000000000000000"/>
    <w:charset w:val="00"/>
    <w:family w:val="auto"/>
    <w:pitch w:val="default"/>
    <w:sig w:usb0="00000000" w:usb1="00000000" w:usb2="00000000" w:usb3="00000000" w:csb0="00000000" w:csb1="00000000"/>
  </w:font>
  <w:font w:name="Segoe UI Symbol">
    <w:panose1 w:val="020B0502040204020203"/>
    <w:charset w:val="00"/>
    <w:family w:val="swiss"/>
    <w:pitch w:val="default"/>
    <w:sig w:usb0="800001E3" w:usb1="1200FFEF" w:usb2="00040000" w:usb3="04000000" w:csb0="00000001" w:csb1="40000000"/>
  </w:font>
  <w:font w:name="楷体_GB2312">
    <w:altName w:val="楷体"/>
    <w:panose1 w:val="02010609060101010101"/>
    <w:charset w:val="00"/>
    <w:family w:val="auto"/>
    <w:pitch w:val="default"/>
    <w:sig w:usb0="00000000" w:usb1="00000000" w:usb2="00000000" w:usb3="00000000" w:csb0="00000000" w:csb1="00000000"/>
  </w:font>
  <w:font w:name="Wingdings 2">
    <w:panose1 w:val="05020102010507070707"/>
    <w:charset w:val="02"/>
    <w:family w:val="roman"/>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0"/>
      <w:framePr w:wrap="around" w:vAnchor="text" w:hAnchor="margin" w:y="1"/>
      <w:ind w:right="360"/>
      <w:rPr>
        <w:rStyle w:val="246"/>
      </w:rPr>
    </w:pPr>
  </w:p>
  <w:p>
    <w:pPr>
      <w:pStyle w:val="220"/>
      <w:ind w:right="360" w:firstLine="360"/>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0"/>
      <w:framePr w:wrap="around" w:vAnchor="text" w:hAnchor="margin" w:xAlign="center" w:y="1"/>
      <w:rPr>
        <w:rStyle w:val="246"/>
      </w:rPr>
    </w:pPr>
    <w:r>
      <w:fldChar w:fldCharType="begin"/>
    </w:r>
    <w:r>
      <w:rPr>
        <w:rStyle w:val="246"/>
      </w:rPr>
      <w:instrText xml:space="preserve">PAGE  </w:instrText>
    </w:r>
    <w:r>
      <w:fldChar w:fldCharType="end"/>
    </w:r>
  </w:p>
  <w:p>
    <w:pPr>
      <w:pStyle w:val="220"/>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0"/>
      <w:framePr w:wrap="around" w:vAnchor="text" w:hAnchor="margin" w:xAlign="right" w:y="1"/>
      <w:rPr>
        <w:rStyle w:val="246"/>
      </w:rPr>
    </w:pPr>
  </w:p>
  <w:p>
    <w:pPr>
      <w:pStyle w:val="220"/>
      <w:ind w:right="360"/>
      <w:jc w:val="righ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0"/>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57785" cy="147955"/>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57785" cy="147955"/>
                      </a:xfrm>
                      <a:prstGeom prst="rect">
                        <a:avLst/>
                      </a:prstGeom>
                      <a:noFill/>
                      <a:ln>
                        <a:noFill/>
                      </a:ln>
                    </wps:spPr>
                    <wps:txbx>
                      <w:txbxContent>
                        <w:p>
                          <w:pPr>
                            <w:pStyle w:val="220"/>
                            <w:tabs>
                              <w:tab w:val="clear" w:pos="4153"/>
                              <w:tab w:val="clear" w:pos="8306"/>
                            </w:tabs>
                          </w:pPr>
                          <w:r>
                            <w:fldChar w:fldCharType="begin"/>
                          </w:r>
                          <w:r>
                            <w:instrText xml:space="preserve"> PAGE  \* MERGEFORMAT </w:instrText>
                          </w:r>
                          <w:r>
                            <w:fldChar w:fldCharType="separate"/>
                          </w:r>
                          <w:r>
                            <w:t>2</w:t>
                          </w:r>
                          <w:r>
                            <w:fldChar w:fldCharType="end"/>
                          </w:r>
                        </w:p>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1.65pt;width:4.55pt;mso-position-horizontal:center;mso-position-horizontal-relative:margin;mso-wrap-style:none;z-index:251661312;mso-width-relative:page;mso-height-relative:page;" filled="f" stroked="f" coordsize="21600,21600" o:gfxdata="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">
              <v:fill on="f" focussize="0,0"/>
              <v:stroke on="f"/>
              <v:imagedata o:title=""/>
              <o:lock v:ext="edit" aspectratio="f"/>
              <v:textbox inset="0mm,0mm,0mm,0mm" style="mso-fit-shape-to-text:t;">
                <w:txbxContent>
                  <w:p>
                    <w:pPr>
                      <w:pStyle w:val="220"/>
                      <w:tabs>
                        <w:tab w:val="clear" w:pos="4153"/>
                        <w:tab w:val="clear" w:pos="8306"/>
                      </w:tabs>
                    </w:pPr>
                    <w:r>
                      <w:fldChar w:fldCharType="begin"/>
                    </w:r>
                    <w:r>
                      <w:instrText xml:space="preserve"> PAGE  \* MERGEFORMAT </w:instrText>
                    </w:r>
                    <w:r>
                      <w:fldChar w:fldCharType="separate"/>
                    </w:r>
                    <w:r>
                      <w:t>2</w:t>
                    </w:r>
                    <w:r>
                      <w:fldChar w:fldCharType="end"/>
                    </w:r>
                  </w:p>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0"/>
      <w:framePr w:wrap="around" w:vAnchor="text" w:hAnchor="margin" w:xAlign="right" w:y="1"/>
      <w:rPr>
        <w:rStyle w:val="246"/>
      </w:rPr>
    </w:pPr>
    <w:r>
      <w:rPr>
        <w:rStyle w:val="246"/>
      </w:rPr>
      <w:fldChar w:fldCharType="begin"/>
    </w:r>
    <w:r>
      <w:rPr>
        <w:rStyle w:val="246"/>
      </w:rPr>
      <w:instrText xml:space="preserve">PAGE  </w:instrText>
    </w:r>
    <w:r>
      <w:rPr>
        <w:rStyle w:val="246"/>
      </w:rPr>
      <w:fldChar w:fldCharType="end"/>
    </w:r>
  </w:p>
  <w:p>
    <w:pPr>
      <w:pStyle w:val="220"/>
      <w:ind w:right="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0"/>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0"/>
      <w:framePr w:wrap="around" w:vAnchor="text" w:hAnchor="margin" w:xAlign="right" w:y="1"/>
      <w:rPr>
        <w:rStyle w:val="246"/>
      </w:rPr>
    </w:pPr>
    <w:r>
      <w:rPr>
        <w:rStyle w:val="246"/>
      </w:rPr>
      <w:fldChar w:fldCharType="begin"/>
    </w:r>
    <w:r>
      <w:rPr>
        <w:rStyle w:val="246"/>
      </w:rPr>
      <w:instrText xml:space="preserve">PAGE  </w:instrText>
    </w:r>
    <w:r>
      <w:rPr>
        <w:rStyle w:val="246"/>
      </w:rPr>
      <w:fldChar w:fldCharType="end"/>
    </w:r>
  </w:p>
  <w:p>
    <w:pPr>
      <w:pStyle w:val="220"/>
      <w:ind w:right="360"/>
    </w:pPr>
  </w:p>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2"/>
      <w:jc w:val="right"/>
    </w:pPr>
    <w:r>
      <w:rPr>
        <w:rFonts w:hint="eastAsia"/>
      </w:rPr>
      <w:t>常州市政府</w:t>
    </w:r>
    <w:r>
      <w:t>采购</w:t>
    </w:r>
    <w:r>
      <w:rPr>
        <w:rFonts w:hint="eastAsia"/>
      </w:rPr>
      <w:t>项目公开招标文件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2"/>
      <w:pBdr>
        <w:bottom w:val="single" w:color="auto" w:sz="4" w:space="0"/>
      </w:pBdr>
      <w:jc w:val="right"/>
      <w:rPr>
        <w:rFonts w:hint="eastAsia"/>
        <w:lang w:val="en-US" w:eastAsia="zh-CN"/>
      </w:rPr>
    </w:pPr>
  </w:p>
  <w:p>
    <w:pPr>
      <w:pStyle w:val="222"/>
      <w:pBdr>
        <w:bottom w:val="single" w:color="auto" w:sz="4" w:space="0"/>
      </w:pBdr>
      <w:jc w:val="right"/>
      <w:rPr>
        <w:rFonts w:hint="eastAsia"/>
        <w:lang w:val="en-US" w:eastAsia="zh-CN"/>
      </w:rPr>
    </w:pPr>
  </w:p>
  <w:p>
    <w:pPr>
      <w:pStyle w:val="222"/>
      <w:pBdr>
        <w:bottom w:val="single" w:color="auto" w:sz="4" w:space="0"/>
      </w:pBdr>
      <w:jc w:val="right"/>
      <w:rPr>
        <w:rFonts w:hint="eastAsia"/>
        <w:lang w:val="en-US" w:eastAsia="zh-CN"/>
      </w:rPr>
    </w:pPr>
  </w:p>
  <w:p>
    <w:pPr>
      <w:pStyle w:val="222"/>
      <w:pBdr>
        <w:bottom w:val="single" w:color="auto" w:sz="4" w:space="0"/>
      </w:pBdr>
      <w:jc w:val="right"/>
      <w:rPr>
        <w:rFonts w:hint="default" w:eastAsia="宋体"/>
        <w:lang w:val="en-US" w:eastAsia="zh-CN"/>
      </w:rPr>
    </w:pPr>
    <w:r>
      <w:rPr>
        <w:rFonts w:hint="eastAsia"/>
      </w:rPr>
      <w:t>常州市政府</w:t>
    </w:r>
    <w:r>
      <w:t>采购</w:t>
    </w:r>
    <w:r>
      <w:rPr>
        <w:rFonts w:hint="eastAsia"/>
      </w:rPr>
      <w:t>项目公开招标文件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2"/>
      <w:jc w:val="right"/>
    </w:pPr>
    <w:r>
      <w:rPr>
        <w:rFonts w:hint="eastAsia"/>
      </w:rPr>
      <w:t>常州市政府</w:t>
    </w:r>
    <w:r>
      <w:t>采购</w:t>
    </w:r>
    <w:r>
      <w:rPr>
        <w:rFonts w:hint="eastAsia"/>
      </w:rPr>
      <w:t>项目公开招标文件</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2"/>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2"/>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2"/>
    </w:pPr>
  </w:p>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2"/>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1">
    <w:nsid w:val="9C8AC8EF"/>
    <w:multiLevelType w:val="multilevel"/>
    <w:tmpl w:val="9C8AC8EF"/>
    <w:lvl w:ilvl="0" w:tentative="0">
      <w:start w:val="1"/>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B5E306ED"/>
    <w:multiLevelType w:val="multilevel"/>
    <w:tmpl w:val="B5E306ED"/>
    <w:lvl w:ilvl="0" w:tentative="0">
      <w:start w:val="1"/>
      <w:numFmt w:val="decimal"/>
      <w:pStyle w:val="327"/>
      <w:lvlText w:val="%1."/>
      <w:lvlJc w:val="left"/>
      <w:pPr>
        <w:tabs>
          <w:tab w:val="left" w:pos="360"/>
        </w:tabs>
        <w:ind w:left="360" w:hanging="36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BF205925"/>
    <w:multiLevelType w:val="multilevel"/>
    <w:tmpl w:val="BF205925"/>
    <w:lvl w:ilvl="0" w:tentative="0">
      <w:start w:val="1"/>
      <w:numFmt w:val="decimal"/>
      <w:lvlText w:val="%1．"/>
      <w:lvlJc w:val="left"/>
      <w:pPr>
        <w:tabs>
          <w:tab w:val="left" w:pos="768"/>
        </w:tabs>
        <w:ind w:left="768" w:hanging="360"/>
      </w:pPr>
      <w:rPr>
        <w:rFonts w:hint="eastAsia"/>
      </w:rPr>
    </w:lvl>
    <w:lvl w:ilvl="1" w:tentative="0">
      <w:start w:val="1"/>
      <w:numFmt w:val="decimal"/>
      <w:pStyle w:val="314"/>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4">
    <w:nsid w:val="C8879AEF"/>
    <w:multiLevelType w:val="multilevel"/>
    <w:tmpl w:val="C8879AEF"/>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5">
    <w:nsid w:val="CF092B84"/>
    <w:multiLevelType w:val="multilevel"/>
    <w:tmpl w:val="CF092B84"/>
    <w:lvl w:ilvl="0" w:tentative="0">
      <w:start w:val="1"/>
      <w:numFmt w:val="decimal"/>
      <w:pStyle w:val="281"/>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D7F9FE59"/>
    <w:multiLevelType w:val="multilevel"/>
    <w:tmpl w:val="D7F9FE59"/>
    <w:lvl w:ilvl="0" w:tentative="0">
      <w:start w:val="2"/>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DCBA6B53"/>
    <w:multiLevelType w:val="multilevel"/>
    <w:tmpl w:val="DCBA6B53"/>
    <w:lvl w:ilvl="0" w:tentative="0">
      <w:start w:val="2"/>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F4B5D9F5"/>
    <w:multiLevelType w:val="multilevel"/>
    <w:tmpl w:val="F4B5D9F5"/>
    <w:lvl w:ilvl="0" w:tentative="0">
      <w:start w:val="2"/>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9">
    <w:nsid w:val="0053208E"/>
    <w:multiLevelType w:val="multilevel"/>
    <w:tmpl w:val="0053208E"/>
    <w:lvl w:ilvl="0" w:tentative="0">
      <w:start w:val="1"/>
      <w:numFmt w:val="decimal"/>
      <w:pStyle w:val="276"/>
      <w:suff w:val="nothing"/>
      <w:lvlText w:val="%1　"/>
      <w:lvlJc w:val="left"/>
      <w:pPr>
        <w:ind w:left="-25" w:firstLine="0"/>
      </w:pPr>
      <w:rPr>
        <w:rFonts w:ascii="Times New Roman" w:hAnsi="Times New Roman" w:eastAsia="宋体"/>
        <w:b/>
        <w:i w:val="0"/>
        <w:color w:val="000000"/>
        <w:sz w:val="28"/>
        <w:u w:val="none"/>
      </w:rPr>
    </w:lvl>
    <w:lvl w:ilvl="1" w:tentative="0">
      <w:start w:val="1"/>
      <w:numFmt w:val="decimal"/>
      <w:pStyle w:val="275"/>
      <w:suff w:val="nothing"/>
      <w:lvlText w:val="%1.%2　"/>
      <w:lvlJc w:val="left"/>
      <w:pPr>
        <w:ind w:left="-25" w:firstLine="0"/>
      </w:pPr>
      <w:rPr>
        <w:rFonts w:ascii="Times New Roman" w:hAnsi="Times New Roman" w:eastAsia="宋体"/>
        <w:b/>
        <w:i w:val="0"/>
        <w:color w:val="000000"/>
        <w:spacing w:val="0"/>
        <w:sz w:val="28"/>
        <w:u w:val="none"/>
      </w:rPr>
    </w:lvl>
    <w:lvl w:ilvl="2" w:tentative="0">
      <w:start w:val="1"/>
      <w:numFmt w:val="decimal"/>
      <w:suff w:val="nothing"/>
      <w:lvlText w:val="%1.%2.%3　"/>
      <w:lvlJc w:val="left"/>
      <w:pPr>
        <w:ind w:left="-25" w:firstLine="0"/>
      </w:pPr>
      <w:rPr>
        <w:rFonts w:ascii="Times New Roman" w:hAnsi="Times New Roman" w:eastAsia="黑体"/>
        <w:b/>
        <w:i w:val="0"/>
        <w:sz w:val="28"/>
      </w:rPr>
    </w:lvl>
    <w:lvl w:ilvl="3" w:tentative="0">
      <w:start w:val="1"/>
      <w:numFmt w:val="decimal"/>
      <w:pStyle w:val="312"/>
      <w:suff w:val="nothing"/>
      <w:lvlText w:val="%1.%2.%3.%4　"/>
      <w:lvlJc w:val="left"/>
      <w:pPr>
        <w:ind w:left="-25" w:firstLine="0"/>
      </w:pPr>
      <w:rPr>
        <w:rFonts w:ascii="Times New Roman" w:hAnsi="Times New Roman" w:eastAsia="宋体"/>
        <w:b/>
        <w:i w:val="0"/>
        <w:color w:val="000000"/>
        <w:sz w:val="28"/>
        <w:u w:val="none"/>
      </w:rPr>
    </w:lvl>
    <w:lvl w:ilvl="4" w:tentative="0">
      <w:start w:val="1"/>
      <w:numFmt w:val="decimal"/>
      <w:pStyle w:val="311"/>
      <w:suff w:val="nothing"/>
      <w:lvlText w:val="%1.%2.%3.%4.%5　"/>
      <w:lvlJc w:val="left"/>
      <w:pPr>
        <w:ind w:left="-25" w:firstLine="0"/>
      </w:pPr>
      <w:rPr>
        <w:rFonts w:ascii="Times New Roman" w:hAnsi="Times New Roman" w:eastAsia="宋体"/>
        <w:b/>
        <w:i w:val="0"/>
        <w:color w:val="000000"/>
        <w:sz w:val="28"/>
        <w:u w:val="none"/>
      </w:rPr>
    </w:lvl>
    <w:lvl w:ilvl="5" w:tentative="0">
      <w:start w:val="1"/>
      <w:numFmt w:val="decimal"/>
      <w:pStyle w:val="320"/>
      <w:suff w:val="nothing"/>
      <w:lvlText w:val="%1.%2.%3.%4.%5.%6　"/>
      <w:lvlJc w:val="left"/>
      <w:pPr>
        <w:ind w:left="-25" w:firstLine="0"/>
      </w:pPr>
      <w:rPr>
        <w:rFonts w:ascii="Times New Roman" w:hAnsi="Times New Roman" w:eastAsia="宋体"/>
        <w:b/>
        <w:i w:val="0"/>
        <w:sz w:val="28"/>
      </w:rPr>
    </w:lvl>
    <w:lvl w:ilvl="6" w:tentative="0">
      <w:start w:val="1"/>
      <w:numFmt w:val="lowerLetter"/>
      <w:pStyle w:val="333"/>
      <w:lvlText w:val="%7) "/>
      <w:lvlJc w:val="left"/>
      <w:pPr>
        <w:tabs>
          <w:tab w:val="left" w:pos="635"/>
        </w:tabs>
        <w:ind w:left="-125" w:firstLine="400"/>
      </w:pPr>
      <w:rPr>
        <w:rFonts w:ascii="Times New Roman" w:hAnsi="Times New Roman" w:eastAsia="宋体"/>
        <w:b/>
        <w:i w:val="0"/>
        <w:color w:val="000000"/>
        <w:sz w:val="28"/>
        <w:u w:val="none"/>
      </w:rPr>
    </w:lvl>
    <w:lvl w:ilvl="7" w:tentative="0">
      <w:start w:val="1"/>
      <w:numFmt w:val="decimal"/>
      <w:pStyle w:val="296"/>
      <w:lvlText w:val="%8) "/>
      <w:lvlJc w:val="left"/>
      <w:pPr>
        <w:tabs>
          <w:tab w:val="left" w:pos="860"/>
        </w:tabs>
        <w:ind w:left="500" w:firstLine="0"/>
      </w:pPr>
      <w:rPr>
        <w:rFonts w:ascii="Times New Roman" w:hAnsi="Times New Roman" w:eastAsia="宋体"/>
        <w:b/>
        <w:i w:val="0"/>
        <w:color w:val="000000"/>
        <w:sz w:val="28"/>
        <w:u w:val="none"/>
      </w:rPr>
    </w:lvl>
    <w:lvl w:ilvl="8" w:tentative="0">
      <w:start w:val="1"/>
      <w:numFmt w:val="decimal"/>
      <w:lvlText w:val="%9"/>
      <w:lvlJc w:val="left"/>
      <w:pPr>
        <w:tabs>
          <w:tab w:val="left" w:pos="860"/>
        </w:tabs>
        <w:ind w:left="500" w:firstLine="0"/>
      </w:pPr>
      <w:rPr>
        <w:rFonts w:hint="eastAsia" w:ascii="宋体" w:eastAsia="宋体"/>
        <w:b w:val="0"/>
        <w:i w:val="0"/>
        <w:color w:val="000000"/>
        <w:sz w:val="28"/>
        <w:u w:val="none"/>
      </w:rPr>
    </w:lvl>
  </w:abstractNum>
  <w:abstractNum w:abstractNumId="10">
    <w:nsid w:val="0248C179"/>
    <w:multiLevelType w:val="multilevel"/>
    <w:tmpl w:val="0248C17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1">
    <w:nsid w:val="03D62ECE"/>
    <w:multiLevelType w:val="multilevel"/>
    <w:tmpl w:val="03D62ECE"/>
    <w:lvl w:ilvl="0" w:tentative="0">
      <w:start w:val="1"/>
      <w:numFmt w:val="lowerLetter"/>
      <w:pStyle w:val="356"/>
      <w:lvlText w:val="%1)"/>
      <w:lvlJc w:val="left"/>
      <w:pPr>
        <w:ind w:left="902" w:hanging="420"/>
      </w:pPr>
      <w:rPr>
        <w:color w:val="000000"/>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12">
    <w:nsid w:val="25B654F3"/>
    <w:multiLevelType w:val="multilevel"/>
    <w:tmpl w:val="25B654F3"/>
    <w:lvl w:ilvl="0" w:tentative="0">
      <w:start w:val="1"/>
      <w:numFmt w:val="decimal"/>
      <w:pStyle w:val="381"/>
      <w:lvlText w:val="%1"/>
      <w:lvlJc w:val="left"/>
      <w:pPr>
        <w:ind w:left="680" w:hanging="680"/>
      </w:pPr>
      <w:rPr>
        <w:rFonts w:hint="eastAsia" w:ascii="宋体" w:hAnsi="宋体" w:eastAsia="宋体"/>
      </w:rPr>
    </w:lvl>
    <w:lvl w:ilvl="1" w:tentative="0">
      <w:start w:val="1"/>
      <w:numFmt w:val="decimal"/>
      <w:pStyle w:val="382"/>
      <w:lvlText w:val="%1.%2"/>
      <w:lvlJc w:val="left"/>
      <w:pPr>
        <w:ind w:left="851" w:hanging="851"/>
      </w:pPr>
      <w:rPr>
        <w:rFonts w:hint="eastAsia" w:ascii="宋体" w:hAnsi="宋体" w:eastAsia="宋体"/>
        <w:color w:val="000000"/>
      </w:rPr>
    </w:lvl>
    <w:lvl w:ilvl="2" w:tentative="0">
      <w:start w:val="1"/>
      <w:numFmt w:val="decimal"/>
      <w:pStyle w:val="383"/>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3">
    <w:nsid w:val="2A8F537B"/>
    <w:multiLevelType w:val="multilevel"/>
    <w:tmpl w:val="2A8F537B"/>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4">
    <w:nsid w:val="59ADCABA"/>
    <w:multiLevelType w:val="multilevel"/>
    <w:tmpl w:val="59ADCABA"/>
    <w:lvl w:ilvl="0" w:tentative="0">
      <w:start w:val="1"/>
      <w:numFmt w:val="decimal"/>
      <w:pStyle w:val="282"/>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5">
    <w:nsid w:val="5A241D34"/>
    <w:multiLevelType w:val="multilevel"/>
    <w:tmpl w:val="5A241D34"/>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6">
    <w:nsid w:val="72183CF9"/>
    <w:multiLevelType w:val="multilevel"/>
    <w:tmpl w:val="72183CF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num w:numId="1">
    <w:abstractNumId w:val="9"/>
  </w:num>
  <w:num w:numId="2">
    <w:abstractNumId w:val="5"/>
  </w:num>
  <w:num w:numId="3">
    <w:abstractNumId w:val="14"/>
  </w:num>
  <w:num w:numId="4">
    <w:abstractNumId w:val="3"/>
  </w:num>
  <w:num w:numId="5">
    <w:abstractNumId w:val="2"/>
  </w:num>
  <w:num w:numId="6">
    <w:abstractNumId w:val="11"/>
  </w:num>
  <w:num w:numId="7">
    <w:abstractNumId w:val="12"/>
  </w:num>
  <w:num w:numId="8">
    <w:abstractNumId w:val="16"/>
  </w:num>
  <w:num w:numId="9">
    <w:abstractNumId w:val="10"/>
  </w:num>
  <w:num w:numId="10">
    <w:abstractNumId w:val="0"/>
  </w:num>
  <w:num w:numId="11">
    <w:abstractNumId w:val="13"/>
  </w:num>
  <w:num w:numId="12">
    <w:abstractNumId w:val="15"/>
  </w:num>
  <w:num w:numId="13">
    <w:abstractNumId w:val="4"/>
  </w:num>
  <w:num w:numId="14">
    <w:abstractNumId w:val="8"/>
  </w:num>
  <w:num w:numId="15">
    <w:abstractNumId w:val="7"/>
  </w:num>
  <w:num w:numId="16">
    <w:abstractNumId w:val="6"/>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characterSpacingControl w:val="doNotCompress"/>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k4NzJiNWJhZWRhMGRjZDVhMmYwMjVhY2ViOWQ4ZWYifQ=="/>
  </w:docVars>
  <w:rsids>
    <w:rsidRoot w:val="004C0ECF"/>
    <w:rsid w:val="000069BE"/>
    <w:rsid w:val="001B752F"/>
    <w:rsid w:val="00351D3E"/>
    <w:rsid w:val="003A2F91"/>
    <w:rsid w:val="00406793"/>
    <w:rsid w:val="004C0ECF"/>
    <w:rsid w:val="00526DE7"/>
    <w:rsid w:val="00546865"/>
    <w:rsid w:val="005A06E2"/>
    <w:rsid w:val="005D022B"/>
    <w:rsid w:val="00634586"/>
    <w:rsid w:val="006B62C7"/>
    <w:rsid w:val="006C2045"/>
    <w:rsid w:val="006C2C8D"/>
    <w:rsid w:val="00726699"/>
    <w:rsid w:val="00780FF8"/>
    <w:rsid w:val="0087788E"/>
    <w:rsid w:val="009E0BC1"/>
    <w:rsid w:val="00A73800"/>
    <w:rsid w:val="00C64DE6"/>
    <w:rsid w:val="00DF565E"/>
    <w:rsid w:val="00E20344"/>
    <w:rsid w:val="00E9469E"/>
    <w:rsid w:val="02AE1766"/>
    <w:rsid w:val="05CD0F87"/>
    <w:rsid w:val="069914E7"/>
    <w:rsid w:val="079918AD"/>
    <w:rsid w:val="091F657B"/>
    <w:rsid w:val="0F1A0095"/>
    <w:rsid w:val="1022455A"/>
    <w:rsid w:val="150A431F"/>
    <w:rsid w:val="194F71CE"/>
    <w:rsid w:val="1A076402"/>
    <w:rsid w:val="1F5D5777"/>
    <w:rsid w:val="21941F7E"/>
    <w:rsid w:val="24AD0A56"/>
    <w:rsid w:val="25552D38"/>
    <w:rsid w:val="27713E9A"/>
    <w:rsid w:val="2D77054D"/>
    <w:rsid w:val="2E1F629B"/>
    <w:rsid w:val="2F0F475F"/>
    <w:rsid w:val="347C70B0"/>
    <w:rsid w:val="355C53BD"/>
    <w:rsid w:val="36B9172A"/>
    <w:rsid w:val="3D0D2597"/>
    <w:rsid w:val="46AE7BE7"/>
    <w:rsid w:val="48200E5A"/>
    <w:rsid w:val="49934BCD"/>
    <w:rsid w:val="4A7859DF"/>
    <w:rsid w:val="4B8A1D1C"/>
    <w:rsid w:val="4F2F1325"/>
    <w:rsid w:val="500E06FE"/>
    <w:rsid w:val="51CA3CFC"/>
    <w:rsid w:val="52A90634"/>
    <w:rsid w:val="53E962CC"/>
    <w:rsid w:val="57270037"/>
    <w:rsid w:val="58646B99"/>
    <w:rsid w:val="596C3866"/>
    <w:rsid w:val="59B134F0"/>
    <w:rsid w:val="5BD8143C"/>
    <w:rsid w:val="5CC03BA2"/>
    <w:rsid w:val="5DA52C86"/>
    <w:rsid w:val="5EF06F52"/>
    <w:rsid w:val="5F497334"/>
    <w:rsid w:val="5F85487D"/>
    <w:rsid w:val="64CF389E"/>
    <w:rsid w:val="64D20752"/>
    <w:rsid w:val="652B771F"/>
    <w:rsid w:val="6999580A"/>
    <w:rsid w:val="6B8E70C2"/>
    <w:rsid w:val="6E010EEF"/>
    <w:rsid w:val="6F3767F6"/>
    <w:rsid w:val="746E51F2"/>
    <w:rsid w:val="74F24EEF"/>
    <w:rsid w:val="76FE17BD"/>
    <w:rsid w:val="78AA7479"/>
    <w:rsid w:val="7C3C5F0B"/>
    <w:rsid w:val="7F310A5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nhideWhenUsed="0"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qFormat="1" w:uiPriority="99" w:semiHidden="0"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428"/>
    <w:qFormat/>
    <w:uiPriority w:val="0"/>
    <w:pPr>
      <w:widowControl w:val="0"/>
      <w:jc w:val="both"/>
    </w:pPr>
    <w:rPr>
      <w:rFonts w:ascii="Times New Roman" w:hAnsi="Times New Roman" w:eastAsia="宋体" w:cs="Times New Roman"/>
      <w:sz w:val="21"/>
      <w:szCs w:val="24"/>
      <w:lang w:val="en-US" w:eastAsia="zh-CN" w:bidi="ar-SA"/>
    </w:rPr>
  </w:style>
  <w:style w:type="paragraph" w:styleId="3">
    <w:name w:val="heading 1"/>
    <w:basedOn w:val="1"/>
    <w:next w:val="1"/>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unhideWhenUsed/>
    <w:qFormat/>
    <w:uiPriority w:val="9"/>
    <w:pPr>
      <w:keepNext/>
      <w:keepLines/>
      <w:spacing w:before="320" w:after="200"/>
      <w:outlineLvl w:val="4"/>
    </w:pPr>
    <w:rPr>
      <w:rFonts w:ascii="Arial" w:hAnsi="Arial" w:eastAsia="Arial" w:cs="Arial"/>
      <w:b/>
      <w:bCs/>
      <w:sz w:val="24"/>
    </w:rPr>
  </w:style>
  <w:style w:type="paragraph" w:styleId="8">
    <w:name w:val="heading 6"/>
    <w:basedOn w:val="1"/>
    <w:next w:val="1"/>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unhideWhenUsed/>
    <w:qFormat/>
    <w:uiPriority w:val="9"/>
    <w:pPr>
      <w:keepNext/>
      <w:keepLines/>
      <w:spacing w:before="320" w:after="200"/>
      <w:outlineLvl w:val="8"/>
    </w:pPr>
    <w:rPr>
      <w:rFonts w:ascii="Arial" w:hAnsi="Arial" w:eastAsia="Arial" w:cs="Arial"/>
      <w:i/>
      <w:iCs/>
      <w:szCs w:val="21"/>
    </w:rPr>
  </w:style>
  <w:style w:type="character" w:default="1" w:styleId="35">
    <w:name w:val="Default Paragraph Font"/>
    <w:unhideWhenUsed/>
    <w:qFormat/>
    <w:uiPriority w:val="1"/>
  </w:style>
  <w:style w:type="table" w:default="1" w:styleId="33">
    <w:name w:val="Normal Table"/>
    <w:semiHidden/>
    <w:unhideWhenUsed/>
    <w:qFormat/>
    <w:uiPriority w:val="99"/>
    <w:tblPr>
      <w:tblCellMar>
        <w:top w:w="0" w:type="dxa"/>
        <w:left w:w="108" w:type="dxa"/>
        <w:bottom w:w="0" w:type="dxa"/>
        <w:right w:w="108" w:type="dxa"/>
      </w:tblCellMar>
    </w:tblPr>
  </w:style>
  <w:style w:type="paragraph" w:customStyle="1" w:styleId="2">
    <w:name w:val="Default"/>
    <w:qFormat/>
    <w:uiPriority w:val="0"/>
    <w:pPr>
      <w:widowControl w:val="0"/>
    </w:pPr>
    <w:rPr>
      <w:rFonts w:ascii="Symbol" w:hAnsi="Symbol" w:eastAsia="宋体" w:cs="Symbol"/>
      <w:color w:val="000000"/>
      <w:sz w:val="24"/>
      <w:szCs w:val="24"/>
      <w:lang w:val="en-US" w:eastAsia="zh-CN" w:bidi="ar-SA"/>
    </w:rPr>
  </w:style>
  <w:style w:type="paragraph" w:styleId="12">
    <w:name w:val="toc 7"/>
    <w:basedOn w:val="1"/>
    <w:next w:val="1"/>
    <w:unhideWhenUsed/>
    <w:qFormat/>
    <w:uiPriority w:val="39"/>
    <w:pPr>
      <w:spacing w:after="57"/>
      <w:ind w:left="1701"/>
    </w:pPr>
  </w:style>
  <w:style w:type="paragraph" w:styleId="13">
    <w:name w:val="table of authorities"/>
    <w:basedOn w:val="1"/>
    <w:next w:val="1"/>
    <w:unhideWhenUsed/>
    <w:qFormat/>
    <w:uiPriority w:val="99"/>
    <w:pPr>
      <w:ind w:left="420" w:leftChars="200"/>
    </w:pPr>
  </w:style>
  <w:style w:type="paragraph" w:styleId="14">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5">
    <w:name w:val="annotation text"/>
    <w:basedOn w:val="1"/>
    <w:qFormat/>
    <w:uiPriority w:val="99"/>
    <w:pPr>
      <w:jc w:val="left"/>
    </w:pPr>
  </w:style>
  <w:style w:type="paragraph" w:styleId="16">
    <w:name w:val="Body Text"/>
    <w:basedOn w:val="1"/>
    <w:next w:val="1"/>
    <w:qFormat/>
    <w:uiPriority w:val="0"/>
    <w:pPr>
      <w:spacing w:after="120"/>
    </w:pPr>
    <w:rPr>
      <w:szCs w:val="24"/>
    </w:rPr>
  </w:style>
  <w:style w:type="paragraph" w:styleId="17">
    <w:name w:val="toc 5"/>
    <w:basedOn w:val="1"/>
    <w:next w:val="1"/>
    <w:unhideWhenUsed/>
    <w:qFormat/>
    <w:uiPriority w:val="39"/>
    <w:pPr>
      <w:spacing w:after="57"/>
      <w:ind w:left="1134"/>
    </w:pPr>
  </w:style>
  <w:style w:type="paragraph" w:styleId="18">
    <w:name w:val="toc 3"/>
    <w:basedOn w:val="1"/>
    <w:next w:val="1"/>
    <w:unhideWhenUsed/>
    <w:qFormat/>
    <w:uiPriority w:val="39"/>
    <w:pPr>
      <w:spacing w:after="57"/>
      <w:ind w:left="567"/>
    </w:pPr>
  </w:style>
  <w:style w:type="paragraph" w:styleId="19">
    <w:name w:val="toc 8"/>
    <w:basedOn w:val="1"/>
    <w:next w:val="1"/>
    <w:unhideWhenUsed/>
    <w:qFormat/>
    <w:uiPriority w:val="39"/>
    <w:pPr>
      <w:spacing w:after="57"/>
      <w:ind w:left="1984"/>
    </w:pPr>
  </w:style>
  <w:style w:type="paragraph" w:styleId="20">
    <w:name w:val="endnote text"/>
    <w:basedOn w:val="1"/>
    <w:link w:val="171"/>
    <w:semiHidden/>
    <w:unhideWhenUsed/>
    <w:qFormat/>
    <w:uiPriority w:val="99"/>
    <w:rPr>
      <w:sz w:val="20"/>
    </w:rPr>
  </w:style>
  <w:style w:type="paragraph" w:styleId="21">
    <w:name w:val="footer"/>
    <w:basedOn w:val="1"/>
    <w:link w:val="44"/>
    <w:unhideWhenUsed/>
    <w:qFormat/>
    <w:uiPriority w:val="99"/>
    <w:pPr>
      <w:tabs>
        <w:tab w:val="center" w:pos="7143"/>
        <w:tab w:val="right" w:pos="14287"/>
      </w:tabs>
    </w:pPr>
  </w:style>
  <w:style w:type="paragraph" w:styleId="22">
    <w:name w:val="header"/>
    <w:basedOn w:val="1"/>
    <w:unhideWhenUsed/>
    <w:qFormat/>
    <w:uiPriority w:val="99"/>
    <w:pPr>
      <w:tabs>
        <w:tab w:val="center" w:pos="7143"/>
        <w:tab w:val="right" w:pos="14287"/>
      </w:tabs>
    </w:pPr>
  </w:style>
  <w:style w:type="paragraph" w:styleId="23">
    <w:name w:val="toc 1"/>
    <w:basedOn w:val="1"/>
    <w:next w:val="1"/>
    <w:unhideWhenUsed/>
    <w:qFormat/>
    <w:uiPriority w:val="39"/>
    <w:pPr>
      <w:spacing w:after="57"/>
    </w:pPr>
  </w:style>
  <w:style w:type="paragraph" w:styleId="24">
    <w:name w:val="toc 4"/>
    <w:basedOn w:val="1"/>
    <w:next w:val="1"/>
    <w:unhideWhenUsed/>
    <w:qFormat/>
    <w:uiPriority w:val="39"/>
    <w:pPr>
      <w:spacing w:after="57"/>
      <w:ind w:left="850"/>
    </w:pPr>
  </w:style>
  <w:style w:type="paragraph" w:styleId="25">
    <w:name w:val="Subtitle"/>
    <w:basedOn w:val="1"/>
    <w:next w:val="1"/>
    <w:link w:val="39"/>
    <w:qFormat/>
    <w:uiPriority w:val="11"/>
    <w:pPr>
      <w:spacing w:before="200" w:after="200"/>
    </w:pPr>
    <w:rPr>
      <w:sz w:val="24"/>
    </w:rPr>
  </w:style>
  <w:style w:type="paragraph" w:styleId="26">
    <w:name w:val="footnote text"/>
    <w:basedOn w:val="1"/>
    <w:link w:val="170"/>
    <w:semiHidden/>
    <w:unhideWhenUsed/>
    <w:qFormat/>
    <w:uiPriority w:val="99"/>
    <w:pPr>
      <w:spacing w:after="40"/>
    </w:pPr>
    <w:rPr>
      <w:sz w:val="18"/>
    </w:rPr>
  </w:style>
  <w:style w:type="paragraph" w:styleId="27">
    <w:name w:val="toc 6"/>
    <w:basedOn w:val="1"/>
    <w:next w:val="1"/>
    <w:unhideWhenUsed/>
    <w:qFormat/>
    <w:uiPriority w:val="39"/>
    <w:pPr>
      <w:spacing w:after="57"/>
      <w:ind w:left="1417"/>
    </w:pPr>
  </w:style>
  <w:style w:type="paragraph" w:styleId="28">
    <w:name w:val="table of figures"/>
    <w:basedOn w:val="1"/>
    <w:next w:val="1"/>
    <w:unhideWhenUsed/>
    <w:qFormat/>
    <w:uiPriority w:val="99"/>
  </w:style>
  <w:style w:type="paragraph" w:styleId="29">
    <w:name w:val="toc 2"/>
    <w:basedOn w:val="1"/>
    <w:next w:val="1"/>
    <w:unhideWhenUsed/>
    <w:qFormat/>
    <w:uiPriority w:val="39"/>
    <w:pPr>
      <w:spacing w:after="57"/>
      <w:ind w:left="283"/>
    </w:pPr>
  </w:style>
  <w:style w:type="paragraph" w:styleId="30">
    <w:name w:val="toc 9"/>
    <w:basedOn w:val="1"/>
    <w:next w:val="1"/>
    <w:unhideWhenUsed/>
    <w:qFormat/>
    <w:uiPriority w:val="39"/>
    <w:pPr>
      <w:spacing w:after="57"/>
      <w:ind w:left="2268"/>
    </w:pPr>
  </w:style>
  <w:style w:type="paragraph" w:styleId="31">
    <w:name w:val="Title"/>
    <w:basedOn w:val="1"/>
    <w:next w:val="1"/>
    <w:qFormat/>
    <w:uiPriority w:val="10"/>
    <w:pPr>
      <w:spacing w:before="300" w:after="200"/>
      <w:contextualSpacing/>
    </w:pPr>
    <w:rPr>
      <w:sz w:val="48"/>
      <w:szCs w:val="48"/>
    </w:rPr>
  </w:style>
  <w:style w:type="paragraph" w:styleId="32">
    <w:name w:val="Body Text First Indent 2"/>
    <w:basedOn w:val="1"/>
    <w:next w:val="1"/>
    <w:qFormat/>
    <w:uiPriority w:val="0"/>
    <w:pPr>
      <w:spacing w:after="120" w:line="480" w:lineRule="exact"/>
      <w:ind w:left="420" w:leftChars="200" w:firstLine="420" w:firstLineChars="200"/>
    </w:pPr>
    <w:rPr>
      <w:szCs w:val="20"/>
    </w:rPr>
  </w:style>
  <w:style w:type="table" w:styleId="34">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6">
    <w:name w:val="endnote reference"/>
    <w:semiHidden/>
    <w:unhideWhenUsed/>
    <w:qFormat/>
    <w:uiPriority w:val="99"/>
    <w:rPr>
      <w:vertAlign w:val="superscript"/>
    </w:rPr>
  </w:style>
  <w:style w:type="character" w:styleId="37">
    <w:name w:val="Hyperlink"/>
    <w:unhideWhenUsed/>
    <w:qFormat/>
    <w:uiPriority w:val="99"/>
    <w:rPr>
      <w:color w:val="0000FF" w:themeColor="hyperlink"/>
      <w:u w:val="single"/>
      <w14:textFill>
        <w14:solidFill>
          <w14:schemeClr w14:val="hlink"/>
        </w14:solidFill>
      </w14:textFill>
    </w:rPr>
  </w:style>
  <w:style w:type="character" w:styleId="38">
    <w:name w:val="footnote reference"/>
    <w:unhideWhenUsed/>
    <w:qFormat/>
    <w:uiPriority w:val="99"/>
    <w:rPr>
      <w:vertAlign w:val="superscript"/>
    </w:rPr>
  </w:style>
  <w:style w:type="character" w:customStyle="1" w:styleId="39">
    <w:name w:val="副标题 字符"/>
    <w:link w:val="25"/>
    <w:qFormat/>
    <w:uiPriority w:val="11"/>
    <w:rPr>
      <w:sz w:val="24"/>
      <w:szCs w:val="24"/>
    </w:rPr>
  </w:style>
  <w:style w:type="paragraph" w:styleId="40">
    <w:name w:val="Quote"/>
    <w:basedOn w:val="1"/>
    <w:next w:val="1"/>
    <w:link w:val="41"/>
    <w:qFormat/>
    <w:uiPriority w:val="29"/>
    <w:pPr>
      <w:ind w:left="720" w:right="720"/>
    </w:pPr>
    <w:rPr>
      <w:i/>
    </w:rPr>
  </w:style>
  <w:style w:type="character" w:customStyle="1" w:styleId="41">
    <w:name w:val="引用 字符"/>
    <w:link w:val="40"/>
    <w:qFormat/>
    <w:uiPriority w:val="29"/>
    <w:rPr>
      <w:i/>
    </w:rPr>
  </w:style>
  <w:style w:type="paragraph" w:styleId="42">
    <w:name w:val="Intense Quote"/>
    <w:basedOn w:val="1"/>
    <w:next w:val="1"/>
    <w:link w:val="43"/>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43">
    <w:name w:val="明显引用 字符"/>
    <w:link w:val="42"/>
    <w:qFormat/>
    <w:uiPriority w:val="30"/>
    <w:rPr>
      <w:i/>
    </w:rPr>
  </w:style>
  <w:style w:type="character" w:customStyle="1" w:styleId="44">
    <w:name w:val="页脚 字符"/>
    <w:link w:val="21"/>
    <w:qFormat/>
    <w:uiPriority w:val="99"/>
  </w:style>
  <w:style w:type="table" w:customStyle="1" w:styleId="45">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46">
    <w:name w:val="无格式表格 1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47">
    <w:name w:val="无格式表格 2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48">
    <w:name w:val="无格式表格 3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49">
    <w:name w:val="无格式表格 4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0">
    <w:name w:val="无格式表格 5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1">
    <w:name w:val="网格表 1 浅色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52">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53">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54">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55">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56">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57">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58">
    <w:name w:val="网格表 2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9">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60">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61">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62">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63">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64">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65">
    <w:name w:val="网格表 3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6">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67">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68">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69">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0">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1">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2">
    <w:name w:val="网格表 4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3">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74">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5">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6">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7">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8">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9">
    <w:name w:val="网格表 5 深色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80">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81">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82">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83">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84">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85">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86">
    <w:name w:val="网格表 6 彩色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87">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88">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89">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90">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91">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92">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93">
    <w:name w:val="网格表 7 彩色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4">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95">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96">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97">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98">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99">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00">
    <w:name w:val="清单表 1 浅色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01">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02">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03">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04">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05">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06">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07">
    <w:name w:val="清单表 2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08">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09">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10">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11">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12">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13">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14">
    <w:name w:val="清单表 3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15">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16">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17">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18">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19">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20">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21">
    <w:name w:val="清单表 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2">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3">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4">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5">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6">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7">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8">
    <w:name w:val="清单表 5 深色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29">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30">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31">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32">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33">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34">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35">
    <w:name w:val="清单表 6 彩色1"/>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36">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37">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38">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39">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40">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41">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42">
    <w:name w:val="清单表 7 彩色1"/>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43">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44">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5">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46">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47">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48">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49">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50">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51">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52">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53">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54">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55">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56">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57">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58">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59">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0">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1">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2">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3">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64">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65">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66">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67">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68">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69">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70">
    <w:name w:val="脚注文本 字符"/>
    <w:link w:val="26"/>
    <w:qFormat/>
    <w:uiPriority w:val="99"/>
    <w:rPr>
      <w:sz w:val="18"/>
    </w:rPr>
  </w:style>
  <w:style w:type="character" w:customStyle="1" w:styleId="171">
    <w:name w:val="尾注文本 字符"/>
    <w:link w:val="20"/>
    <w:qFormat/>
    <w:uiPriority w:val="99"/>
    <w:rPr>
      <w:sz w:val="20"/>
    </w:rPr>
  </w:style>
  <w:style w:type="paragraph" w:customStyle="1" w:styleId="172">
    <w:name w:val="TOC 标题1"/>
    <w:unhideWhenUsed/>
    <w:qFormat/>
    <w:uiPriority w:val="39"/>
    <w:rPr>
      <w:rFonts w:ascii="Times New Roman" w:hAnsi="Times New Roman" w:eastAsia="宋体" w:cs="Times New Roman"/>
      <w:lang w:val="en-US" w:eastAsia="zh-CN" w:bidi="ar-SA"/>
    </w:rPr>
  </w:style>
  <w:style w:type="paragraph" w:customStyle="1" w:styleId="173">
    <w:name w:val="标题 11"/>
    <w:basedOn w:val="1"/>
    <w:next w:val="1"/>
    <w:link w:val="185"/>
    <w:qFormat/>
    <w:uiPriority w:val="0"/>
    <w:pPr>
      <w:keepNext/>
      <w:keepLines/>
      <w:spacing w:before="240" w:after="120" w:line="300" w:lineRule="auto"/>
      <w:jc w:val="center"/>
      <w:outlineLvl w:val="0"/>
    </w:pPr>
    <w:rPr>
      <w:rFonts w:ascii="宋体"/>
      <w:b/>
      <w:sz w:val="32"/>
      <w:szCs w:val="20"/>
    </w:rPr>
  </w:style>
  <w:style w:type="paragraph" w:customStyle="1" w:styleId="174">
    <w:name w:val="标题 211"/>
    <w:basedOn w:val="1"/>
    <w:next w:val="175"/>
    <w:link w:val="186"/>
    <w:qFormat/>
    <w:uiPriority w:val="0"/>
    <w:pPr>
      <w:keepNext/>
      <w:keepLines/>
      <w:spacing w:before="120" w:line="300" w:lineRule="auto"/>
      <w:jc w:val="center"/>
      <w:outlineLvl w:val="1"/>
    </w:pPr>
    <w:rPr>
      <w:rFonts w:ascii="Arial" w:hAnsi="Arial" w:eastAsia="黑体"/>
      <w:b/>
      <w:sz w:val="30"/>
      <w:szCs w:val="20"/>
    </w:rPr>
  </w:style>
  <w:style w:type="paragraph" w:customStyle="1" w:styleId="175">
    <w:name w:val="正文缩进111"/>
    <w:basedOn w:val="1"/>
    <w:next w:val="1"/>
    <w:link w:val="187"/>
    <w:qFormat/>
    <w:uiPriority w:val="0"/>
    <w:pPr>
      <w:ind w:firstLine="420"/>
      <w:jc w:val="left"/>
    </w:pPr>
    <w:rPr>
      <w:rFonts w:ascii="宋体"/>
      <w:sz w:val="24"/>
    </w:rPr>
  </w:style>
  <w:style w:type="paragraph" w:customStyle="1" w:styleId="176">
    <w:name w:val="标题 31"/>
    <w:basedOn w:val="1"/>
    <w:next w:val="175"/>
    <w:link w:val="188"/>
    <w:qFormat/>
    <w:uiPriority w:val="0"/>
    <w:pPr>
      <w:keepNext/>
      <w:keepLines/>
      <w:spacing w:before="360" w:after="120"/>
      <w:jc w:val="left"/>
      <w:outlineLvl w:val="2"/>
    </w:pPr>
    <w:rPr>
      <w:rFonts w:ascii="宋体"/>
      <w:b/>
      <w:sz w:val="24"/>
      <w:szCs w:val="20"/>
      <w:u w:val="single"/>
    </w:rPr>
  </w:style>
  <w:style w:type="paragraph" w:customStyle="1" w:styleId="177">
    <w:name w:val="标题 41"/>
    <w:basedOn w:val="1"/>
    <w:next w:val="1"/>
    <w:link w:val="189"/>
    <w:qFormat/>
    <w:uiPriority w:val="0"/>
    <w:pPr>
      <w:keepNext/>
      <w:keepLines/>
      <w:spacing w:before="280" w:after="290" w:line="376" w:lineRule="atLeast"/>
      <w:outlineLvl w:val="3"/>
    </w:pPr>
    <w:rPr>
      <w:rFonts w:ascii="Arial" w:hAnsi="Arial" w:eastAsia="黑体"/>
      <w:b/>
      <w:sz w:val="28"/>
      <w:szCs w:val="20"/>
    </w:rPr>
  </w:style>
  <w:style w:type="paragraph" w:customStyle="1" w:styleId="178">
    <w:name w:val="标题 51"/>
    <w:basedOn w:val="1"/>
    <w:next w:val="1"/>
    <w:link w:val="190"/>
    <w:qFormat/>
    <w:uiPriority w:val="0"/>
    <w:pPr>
      <w:keepNext/>
      <w:keepLines/>
      <w:spacing w:before="280" w:after="290" w:line="376" w:lineRule="atLeast"/>
      <w:outlineLvl w:val="4"/>
    </w:pPr>
    <w:rPr>
      <w:b/>
      <w:sz w:val="28"/>
      <w:szCs w:val="20"/>
    </w:rPr>
  </w:style>
  <w:style w:type="paragraph" w:customStyle="1" w:styleId="179">
    <w:name w:val="标题 61"/>
    <w:basedOn w:val="1"/>
    <w:next w:val="1"/>
    <w:link w:val="191"/>
    <w:qFormat/>
    <w:uiPriority w:val="0"/>
    <w:pPr>
      <w:keepNext/>
      <w:keepLines/>
      <w:spacing w:before="240" w:after="64" w:line="320" w:lineRule="atLeast"/>
      <w:outlineLvl w:val="5"/>
    </w:pPr>
    <w:rPr>
      <w:rFonts w:ascii="Arial" w:hAnsi="Arial" w:eastAsia="黑体"/>
      <w:b/>
      <w:sz w:val="24"/>
      <w:szCs w:val="20"/>
    </w:rPr>
  </w:style>
  <w:style w:type="paragraph" w:customStyle="1" w:styleId="180">
    <w:name w:val="标题 71"/>
    <w:basedOn w:val="1"/>
    <w:next w:val="1"/>
    <w:link w:val="192"/>
    <w:qFormat/>
    <w:uiPriority w:val="0"/>
    <w:pPr>
      <w:keepNext/>
      <w:keepLines/>
      <w:spacing w:before="240" w:after="64" w:line="320" w:lineRule="atLeast"/>
      <w:outlineLvl w:val="6"/>
    </w:pPr>
    <w:rPr>
      <w:b/>
      <w:sz w:val="24"/>
      <w:szCs w:val="20"/>
    </w:rPr>
  </w:style>
  <w:style w:type="paragraph" w:customStyle="1" w:styleId="181">
    <w:name w:val="标题 81"/>
    <w:basedOn w:val="1"/>
    <w:next w:val="1"/>
    <w:link w:val="193"/>
    <w:qFormat/>
    <w:uiPriority w:val="0"/>
    <w:pPr>
      <w:keepNext/>
      <w:keepLines/>
      <w:spacing w:before="240" w:after="64" w:line="320" w:lineRule="atLeast"/>
      <w:outlineLvl w:val="7"/>
    </w:pPr>
    <w:rPr>
      <w:rFonts w:ascii="Arial" w:hAnsi="Arial" w:eastAsia="黑体"/>
      <w:sz w:val="24"/>
      <w:szCs w:val="20"/>
    </w:rPr>
  </w:style>
  <w:style w:type="paragraph" w:customStyle="1" w:styleId="182">
    <w:name w:val="标题 91"/>
    <w:basedOn w:val="1"/>
    <w:next w:val="1"/>
    <w:link w:val="194"/>
    <w:qFormat/>
    <w:uiPriority w:val="0"/>
    <w:pPr>
      <w:keepNext/>
      <w:keepLines/>
      <w:spacing w:before="240" w:after="64" w:line="320" w:lineRule="atLeast"/>
      <w:outlineLvl w:val="8"/>
    </w:pPr>
    <w:rPr>
      <w:rFonts w:ascii="Arial" w:hAnsi="Arial" w:eastAsia="黑体"/>
      <w:szCs w:val="20"/>
    </w:rPr>
  </w:style>
  <w:style w:type="character" w:customStyle="1" w:styleId="183">
    <w:name w:val="默认段落字体1"/>
    <w:unhideWhenUsed/>
    <w:qFormat/>
    <w:uiPriority w:val="1"/>
  </w:style>
  <w:style w:type="table" w:customStyle="1" w:styleId="184">
    <w:name w:val="普通表格11"/>
    <w:unhideWhenUsed/>
    <w:qFormat/>
    <w:uiPriority w:val="99"/>
    <w:tblPr>
      <w:tblCellMar>
        <w:top w:w="0" w:type="dxa"/>
        <w:left w:w="0" w:type="dxa"/>
        <w:bottom w:w="0" w:type="dxa"/>
        <w:right w:w="0" w:type="dxa"/>
      </w:tblCellMar>
    </w:tblPr>
  </w:style>
  <w:style w:type="character" w:customStyle="1" w:styleId="185">
    <w:name w:val="Heading 1 Char"/>
    <w:link w:val="173"/>
    <w:qFormat/>
    <w:uiPriority w:val="0"/>
    <w:rPr>
      <w:rFonts w:ascii="宋体"/>
      <w:b/>
      <w:sz w:val="32"/>
    </w:rPr>
  </w:style>
  <w:style w:type="character" w:customStyle="1" w:styleId="186">
    <w:name w:val="Heading 2 Char"/>
    <w:link w:val="174"/>
    <w:qFormat/>
    <w:uiPriority w:val="0"/>
    <w:rPr>
      <w:rFonts w:ascii="Arial" w:hAnsi="Arial" w:eastAsia="黑体"/>
      <w:b/>
      <w:sz w:val="30"/>
      <w:lang w:val="en-US" w:eastAsia="zh-CN" w:bidi="ar-SA"/>
    </w:rPr>
  </w:style>
  <w:style w:type="character" w:customStyle="1" w:styleId="187">
    <w:name w:val="Normal Indent Char"/>
    <w:link w:val="175"/>
    <w:qFormat/>
    <w:uiPriority w:val="0"/>
    <w:rPr>
      <w:rFonts w:ascii="宋体" w:eastAsia="宋体"/>
      <w:sz w:val="24"/>
      <w:szCs w:val="24"/>
      <w:lang w:val="en-US" w:eastAsia="zh-CN" w:bidi="ar-SA"/>
    </w:rPr>
  </w:style>
  <w:style w:type="character" w:customStyle="1" w:styleId="188">
    <w:name w:val="Heading 3 Char"/>
    <w:link w:val="176"/>
    <w:qFormat/>
    <w:uiPriority w:val="0"/>
    <w:rPr>
      <w:rFonts w:ascii="宋体" w:eastAsia="宋体"/>
      <w:b/>
      <w:sz w:val="24"/>
      <w:u w:val="single"/>
      <w:lang w:val="en-US" w:eastAsia="zh-CN" w:bidi="ar-SA"/>
    </w:rPr>
  </w:style>
  <w:style w:type="character" w:customStyle="1" w:styleId="189">
    <w:name w:val="Heading 4 Char"/>
    <w:link w:val="177"/>
    <w:qFormat/>
    <w:uiPriority w:val="0"/>
    <w:rPr>
      <w:rFonts w:ascii="Arial" w:hAnsi="Arial" w:eastAsia="黑体"/>
      <w:b/>
      <w:sz w:val="28"/>
    </w:rPr>
  </w:style>
  <w:style w:type="character" w:customStyle="1" w:styleId="190">
    <w:name w:val="Heading 5 Char"/>
    <w:link w:val="178"/>
    <w:qFormat/>
    <w:uiPriority w:val="0"/>
    <w:rPr>
      <w:b/>
      <w:sz w:val="28"/>
    </w:rPr>
  </w:style>
  <w:style w:type="character" w:customStyle="1" w:styleId="191">
    <w:name w:val="Heading 6 Char"/>
    <w:link w:val="179"/>
    <w:qFormat/>
    <w:uiPriority w:val="0"/>
    <w:rPr>
      <w:rFonts w:ascii="Arial" w:hAnsi="Arial" w:eastAsia="黑体"/>
      <w:b/>
      <w:sz w:val="24"/>
    </w:rPr>
  </w:style>
  <w:style w:type="character" w:customStyle="1" w:styleId="192">
    <w:name w:val="Heading 7 Char"/>
    <w:link w:val="180"/>
    <w:qFormat/>
    <w:uiPriority w:val="0"/>
    <w:rPr>
      <w:b/>
      <w:sz w:val="24"/>
    </w:rPr>
  </w:style>
  <w:style w:type="character" w:customStyle="1" w:styleId="193">
    <w:name w:val="Heading 8 Char"/>
    <w:link w:val="181"/>
    <w:qFormat/>
    <w:uiPriority w:val="0"/>
    <w:rPr>
      <w:rFonts w:ascii="Arial" w:hAnsi="Arial" w:eastAsia="黑体"/>
      <w:sz w:val="24"/>
    </w:rPr>
  </w:style>
  <w:style w:type="character" w:customStyle="1" w:styleId="194">
    <w:name w:val="Heading 9 Char"/>
    <w:link w:val="182"/>
    <w:qFormat/>
    <w:uiPriority w:val="0"/>
    <w:rPr>
      <w:rFonts w:ascii="Arial" w:hAnsi="Arial" w:eastAsia="黑体"/>
      <w:sz w:val="21"/>
    </w:rPr>
  </w:style>
  <w:style w:type="paragraph" w:customStyle="1" w:styleId="195">
    <w:name w:val="目录 71"/>
    <w:basedOn w:val="1"/>
    <w:next w:val="1"/>
    <w:qFormat/>
    <w:uiPriority w:val="0"/>
    <w:pPr>
      <w:ind w:left="2520"/>
    </w:pPr>
  </w:style>
  <w:style w:type="paragraph" w:customStyle="1" w:styleId="196">
    <w:name w:val="题注1"/>
    <w:basedOn w:val="1"/>
    <w:next w:val="1"/>
    <w:qFormat/>
    <w:uiPriority w:val="0"/>
    <w:pPr>
      <w:spacing w:line="480" w:lineRule="auto"/>
    </w:pPr>
    <w:rPr>
      <w:rFonts w:ascii="华文中宋" w:hAnsi="华文中宋" w:eastAsia="华文中宋"/>
      <w:sz w:val="36"/>
      <w:szCs w:val="20"/>
    </w:rPr>
  </w:style>
  <w:style w:type="paragraph" w:customStyle="1" w:styleId="197">
    <w:name w:val="文档结构图1"/>
    <w:basedOn w:val="1"/>
    <w:link w:val="198"/>
    <w:qFormat/>
    <w:uiPriority w:val="0"/>
    <w:pPr>
      <w:shd w:val="clear" w:color="auto" w:fill="000080"/>
    </w:pPr>
  </w:style>
  <w:style w:type="character" w:customStyle="1" w:styleId="198">
    <w:name w:val="Document Map Char"/>
    <w:link w:val="197"/>
    <w:qFormat/>
    <w:uiPriority w:val="0"/>
    <w:rPr>
      <w:sz w:val="21"/>
      <w:szCs w:val="24"/>
      <w:shd w:val="clear" w:color="auto" w:fill="000080"/>
    </w:rPr>
  </w:style>
  <w:style w:type="paragraph" w:customStyle="1" w:styleId="199">
    <w:name w:val="批注文字1"/>
    <w:basedOn w:val="1"/>
    <w:link w:val="200"/>
    <w:qFormat/>
    <w:uiPriority w:val="99"/>
    <w:pPr>
      <w:jc w:val="left"/>
    </w:pPr>
  </w:style>
  <w:style w:type="character" w:customStyle="1" w:styleId="200">
    <w:name w:val="Comment Text Char"/>
    <w:link w:val="199"/>
    <w:qFormat/>
    <w:uiPriority w:val="99"/>
    <w:rPr>
      <w:sz w:val="21"/>
      <w:szCs w:val="24"/>
    </w:rPr>
  </w:style>
  <w:style w:type="paragraph" w:customStyle="1" w:styleId="201">
    <w:name w:val="正文文本 31"/>
    <w:basedOn w:val="1"/>
    <w:link w:val="202"/>
    <w:qFormat/>
    <w:uiPriority w:val="0"/>
    <w:pPr>
      <w:spacing w:after="120"/>
    </w:pPr>
    <w:rPr>
      <w:sz w:val="16"/>
      <w:szCs w:val="16"/>
    </w:rPr>
  </w:style>
  <w:style w:type="character" w:customStyle="1" w:styleId="202">
    <w:name w:val="Body Text 3 Char"/>
    <w:link w:val="201"/>
    <w:qFormat/>
    <w:uiPriority w:val="0"/>
    <w:rPr>
      <w:sz w:val="16"/>
      <w:szCs w:val="16"/>
    </w:rPr>
  </w:style>
  <w:style w:type="paragraph" w:customStyle="1" w:styleId="203">
    <w:name w:val="正文文本11"/>
    <w:basedOn w:val="1"/>
    <w:next w:val="1"/>
    <w:link w:val="204"/>
    <w:qFormat/>
    <w:uiPriority w:val="0"/>
    <w:pPr>
      <w:tabs>
        <w:tab w:val="left" w:pos="567"/>
      </w:tabs>
      <w:spacing w:before="120" w:line="22" w:lineRule="atLeast"/>
    </w:pPr>
    <w:rPr>
      <w:rFonts w:ascii="宋体" w:hAnsi="宋体"/>
      <w:sz w:val="24"/>
    </w:rPr>
  </w:style>
  <w:style w:type="character" w:customStyle="1" w:styleId="204">
    <w:name w:val="Body Text Char"/>
    <w:link w:val="203"/>
    <w:qFormat/>
    <w:uiPriority w:val="0"/>
    <w:rPr>
      <w:rFonts w:ascii="宋体" w:hAnsi="宋体"/>
      <w:sz w:val="24"/>
      <w:szCs w:val="24"/>
    </w:rPr>
  </w:style>
  <w:style w:type="paragraph" w:customStyle="1" w:styleId="205">
    <w:name w:val="正文文本缩进11"/>
    <w:basedOn w:val="1"/>
    <w:next w:val="1"/>
    <w:link w:val="206"/>
    <w:qFormat/>
    <w:uiPriority w:val="0"/>
    <w:pPr>
      <w:spacing w:line="360" w:lineRule="auto"/>
      <w:ind w:firstLine="570"/>
    </w:pPr>
    <w:rPr>
      <w:sz w:val="24"/>
    </w:rPr>
  </w:style>
  <w:style w:type="character" w:customStyle="1" w:styleId="206">
    <w:name w:val="Body Text Indent Char"/>
    <w:link w:val="205"/>
    <w:qFormat/>
    <w:uiPriority w:val="0"/>
    <w:rPr>
      <w:rFonts w:eastAsia="宋体"/>
      <w:sz w:val="24"/>
      <w:szCs w:val="24"/>
      <w:lang w:val="en-US" w:eastAsia="zh-CN" w:bidi="ar-SA"/>
    </w:rPr>
  </w:style>
  <w:style w:type="paragraph" w:customStyle="1" w:styleId="207">
    <w:name w:val="列表 21"/>
    <w:basedOn w:val="1"/>
    <w:qFormat/>
    <w:uiPriority w:val="0"/>
    <w:pPr>
      <w:ind w:left="100" w:hanging="200"/>
    </w:pPr>
  </w:style>
  <w:style w:type="paragraph" w:customStyle="1" w:styleId="208">
    <w:name w:val="文本块1"/>
    <w:basedOn w:val="1"/>
    <w:qFormat/>
    <w:uiPriority w:val="0"/>
    <w:pPr>
      <w:widowControl/>
      <w:ind w:left="480" w:right="-341" w:firstLine="513"/>
    </w:pPr>
    <w:rPr>
      <w:sz w:val="24"/>
      <w:szCs w:val="20"/>
    </w:rPr>
  </w:style>
  <w:style w:type="paragraph" w:customStyle="1" w:styleId="209">
    <w:name w:val="目录 51"/>
    <w:basedOn w:val="1"/>
    <w:next w:val="1"/>
    <w:qFormat/>
    <w:uiPriority w:val="0"/>
    <w:pPr>
      <w:ind w:left="1680"/>
    </w:pPr>
  </w:style>
  <w:style w:type="paragraph" w:customStyle="1" w:styleId="210">
    <w:name w:val="目录 31"/>
    <w:basedOn w:val="1"/>
    <w:next w:val="1"/>
    <w:qFormat/>
    <w:uiPriority w:val="39"/>
    <w:pPr>
      <w:ind w:left="840"/>
    </w:pPr>
  </w:style>
  <w:style w:type="paragraph" w:customStyle="1" w:styleId="211">
    <w:name w:val="纯文本1"/>
    <w:basedOn w:val="1"/>
    <w:next w:val="175"/>
    <w:link w:val="212"/>
    <w:qFormat/>
    <w:uiPriority w:val="99"/>
    <w:rPr>
      <w:rFonts w:hint="eastAsia" w:ascii="宋体" w:hAnsi="Courier New"/>
      <w:szCs w:val="20"/>
    </w:rPr>
  </w:style>
  <w:style w:type="character" w:customStyle="1" w:styleId="212">
    <w:name w:val="Plain Text Char"/>
    <w:link w:val="211"/>
    <w:qFormat/>
    <w:uiPriority w:val="0"/>
    <w:rPr>
      <w:rFonts w:hint="eastAsia" w:ascii="宋体" w:hAnsi="Courier New" w:eastAsia="宋体" w:cs="宋体"/>
      <w:sz w:val="21"/>
    </w:rPr>
  </w:style>
  <w:style w:type="paragraph" w:customStyle="1" w:styleId="213">
    <w:name w:val="目录 81"/>
    <w:basedOn w:val="1"/>
    <w:next w:val="1"/>
    <w:qFormat/>
    <w:uiPriority w:val="0"/>
    <w:pPr>
      <w:ind w:left="2940"/>
    </w:pPr>
  </w:style>
  <w:style w:type="paragraph" w:customStyle="1" w:styleId="214">
    <w:name w:val="日期1"/>
    <w:basedOn w:val="1"/>
    <w:next w:val="1"/>
    <w:link w:val="215"/>
    <w:qFormat/>
    <w:uiPriority w:val="0"/>
    <w:pPr>
      <w:ind w:left="100"/>
    </w:pPr>
    <w:rPr>
      <w:rFonts w:ascii="FangSong_GB2312" w:hAnsi="宋体" w:eastAsia="FangSong_GB2312"/>
      <w:color w:val="000000"/>
      <w:sz w:val="24"/>
    </w:rPr>
  </w:style>
  <w:style w:type="character" w:customStyle="1" w:styleId="215">
    <w:name w:val="Date Char"/>
    <w:link w:val="214"/>
    <w:qFormat/>
    <w:uiPriority w:val="0"/>
    <w:rPr>
      <w:rFonts w:ascii="FangSong_GB2312" w:hAnsi="宋体" w:eastAsia="FangSong_GB2312"/>
      <w:color w:val="000000"/>
      <w:sz w:val="24"/>
      <w:szCs w:val="24"/>
    </w:rPr>
  </w:style>
  <w:style w:type="paragraph" w:customStyle="1" w:styleId="216">
    <w:name w:val="正文文本缩进 21"/>
    <w:basedOn w:val="1"/>
    <w:link w:val="217"/>
    <w:qFormat/>
    <w:uiPriority w:val="0"/>
    <w:pPr>
      <w:ind w:firstLine="480"/>
    </w:pPr>
    <w:rPr>
      <w:rFonts w:ascii="FangSong_GB2312" w:eastAsia="FangSong_GB2312"/>
      <w:sz w:val="24"/>
    </w:rPr>
  </w:style>
  <w:style w:type="character" w:customStyle="1" w:styleId="217">
    <w:name w:val="Body Text Indent 2 Char"/>
    <w:link w:val="216"/>
    <w:qFormat/>
    <w:uiPriority w:val="0"/>
    <w:rPr>
      <w:rFonts w:ascii="FangSong_GB2312" w:eastAsia="FangSong_GB2312"/>
      <w:sz w:val="24"/>
      <w:szCs w:val="24"/>
    </w:rPr>
  </w:style>
  <w:style w:type="paragraph" w:customStyle="1" w:styleId="218">
    <w:name w:val="批注框文本1"/>
    <w:basedOn w:val="1"/>
    <w:link w:val="219"/>
    <w:qFormat/>
    <w:uiPriority w:val="0"/>
    <w:rPr>
      <w:sz w:val="18"/>
      <w:szCs w:val="18"/>
    </w:rPr>
  </w:style>
  <w:style w:type="character" w:customStyle="1" w:styleId="219">
    <w:name w:val="Balloon Text Char"/>
    <w:link w:val="218"/>
    <w:qFormat/>
    <w:uiPriority w:val="0"/>
    <w:rPr>
      <w:sz w:val="18"/>
      <w:szCs w:val="18"/>
    </w:rPr>
  </w:style>
  <w:style w:type="paragraph" w:customStyle="1" w:styleId="220">
    <w:name w:val="页脚1"/>
    <w:basedOn w:val="1"/>
    <w:link w:val="221"/>
    <w:qFormat/>
    <w:uiPriority w:val="99"/>
    <w:pPr>
      <w:tabs>
        <w:tab w:val="center" w:pos="4153"/>
        <w:tab w:val="right" w:pos="8306"/>
      </w:tabs>
      <w:jc w:val="left"/>
    </w:pPr>
    <w:rPr>
      <w:rFonts w:ascii="宋体"/>
      <w:sz w:val="18"/>
      <w:szCs w:val="20"/>
    </w:rPr>
  </w:style>
  <w:style w:type="character" w:customStyle="1" w:styleId="221">
    <w:name w:val="Footer Char"/>
    <w:link w:val="220"/>
    <w:qFormat/>
    <w:uiPriority w:val="99"/>
    <w:rPr>
      <w:rFonts w:ascii="宋体" w:eastAsia="宋体"/>
      <w:sz w:val="18"/>
      <w:lang w:val="en-US" w:eastAsia="zh-CN" w:bidi="ar-SA"/>
    </w:rPr>
  </w:style>
  <w:style w:type="paragraph" w:customStyle="1" w:styleId="222">
    <w:name w:val="页眉1"/>
    <w:basedOn w:val="1"/>
    <w:link w:val="223"/>
    <w:qFormat/>
    <w:uiPriority w:val="0"/>
    <w:pPr>
      <w:pBdr>
        <w:bottom w:val="single" w:color="000000" w:sz="6" w:space="1"/>
      </w:pBdr>
      <w:tabs>
        <w:tab w:val="center" w:pos="4153"/>
        <w:tab w:val="right" w:pos="8306"/>
      </w:tabs>
      <w:jc w:val="center"/>
    </w:pPr>
    <w:rPr>
      <w:sz w:val="18"/>
      <w:szCs w:val="18"/>
    </w:rPr>
  </w:style>
  <w:style w:type="character" w:customStyle="1" w:styleId="223">
    <w:name w:val="Header Char"/>
    <w:link w:val="222"/>
    <w:qFormat/>
    <w:uiPriority w:val="0"/>
    <w:rPr>
      <w:rFonts w:eastAsia="宋体"/>
      <w:sz w:val="18"/>
      <w:szCs w:val="18"/>
      <w:lang w:val="en-US" w:eastAsia="zh-CN" w:bidi="ar-SA"/>
    </w:rPr>
  </w:style>
  <w:style w:type="paragraph" w:customStyle="1" w:styleId="224">
    <w:name w:val="目录 11"/>
    <w:basedOn w:val="1"/>
    <w:next w:val="1"/>
    <w:qFormat/>
    <w:uiPriority w:val="39"/>
    <w:pPr>
      <w:tabs>
        <w:tab w:val="left" w:pos="1050"/>
        <w:tab w:val="right" w:leader="dot" w:pos="8937"/>
      </w:tabs>
      <w:spacing w:line="300" w:lineRule="auto"/>
    </w:pPr>
    <w:rPr>
      <w:rFonts w:ascii="宋体" w:hAnsi="宋体"/>
      <w:b/>
      <w:sz w:val="24"/>
    </w:rPr>
  </w:style>
  <w:style w:type="paragraph" w:customStyle="1" w:styleId="225">
    <w:name w:val="目录 41"/>
    <w:basedOn w:val="1"/>
    <w:next w:val="1"/>
    <w:qFormat/>
    <w:uiPriority w:val="0"/>
    <w:pPr>
      <w:ind w:left="1260"/>
    </w:pPr>
  </w:style>
  <w:style w:type="paragraph" w:customStyle="1" w:styleId="226">
    <w:name w:val="列表1"/>
    <w:basedOn w:val="1"/>
    <w:qFormat/>
    <w:uiPriority w:val="0"/>
    <w:pPr>
      <w:ind w:left="200" w:hanging="200"/>
      <w:contextualSpacing/>
    </w:pPr>
  </w:style>
  <w:style w:type="paragraph" w:customStyle="1" w:styleId="227">
    <w:name w:val="目录 61"/>
    <w:basedOn w:val="1"/>
    <w:next w:val="1"/>
    <w:qFormat/>
    <w:uiPriority w:val="0"/>
    <w:pPr>
      <w:ind w:left="2100"/>
    </w:pPr>
  </w:style>
  <w:style w:type="paragraph" w:customStyle="1" w:styleId="228">
    <w:name w:val="正文文本缩进 31"/>
    <w:basedOn w:val="1"/>
    <w:link w:val="229"/>
    <w:qFormat/>
    <w:uiPriority w:val="0"/>
    <w:pPr>
      <w:spacing w:before="120" w:line="22" w:lineRule="atLeast"/>
      <w:ind w:left="720" w:firstLine="480"/>
      <w:jc w:val="left"/>
    </w:pPr>
    <w:rPr>
      <w:rFonts w:ascii="宋体"/>
      <w:sz w:val="24"/>
      <w:szCs w:val="20"/>
    </w:rPr>
  </w:style>
  <w:style w:type="character" w:customStyle="1" w:styleId="229">
    <w:name w:val="Body Text Indent 3 Char"/>
    <w:link w:val="228"/>
    <w:qFormat/>
    <w:uiPriority w:val="0"/>
    <w:rPr>
      <w:rFonts w:ascii="宋体"/>
      <w:sz w:val="24"/>
    </w:rPr>
  </w:style>
  <w:style w:type="paragraph" w:customStyle="1" w:styleId="230">
    <w:name w:val="目录 21"/>
    <w:basedOn w:val="1"/>
    <w:next w:val="1"/>
    <w:qFormat/>
    <w:uiPriority w:val="39"/>
    <w:pPr>
      <w:tabs>
        <w:tab w:val="right" w:leader="dot" w:pos="8937"/>
      </w:tabs>
      <w:spacing w:line="312" w:lineRule="auto"/>
      <w:ind w:left="420"/>
    </w:pPr>
  </w:style>
  <w:style w:type="paragraph" w:customStyle="1" w:styleId="231">
    <w:name w:val="目录 91"/>
    <w:basedOn w:val="1"/>
    <w:next w:val="1"/>
    <w:qFormat/>
    <w:uiPriority w:val="0"/>
    <w:pPr>
      <w:ind w:left="3360"/>
    </w:pPr>
  </w:style>
  <w:style w:type="paragraph" w:customStyle="1" w:styleId="232">
    <w:name w:val="HTML 预设格式1"/>
    <w:basedOn w:val="1"/>
    <w:link w:val="233"/>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sz w:val="24"/>
    </w:rPr>
  </w:style>
  <w:style w:type="character" w:customStyle="1" w:styleId="233">
    <w:name w:val="HTML Preformatted Char"/>
    <w:link w:val="232"/>
    <w:qFormat/>
    <w:uiPriority w:val="0"/>
    <w:rPr>
      <w:rFonts w:ascii="宋体" w:hAnsi="宋体" w:cs="宋体"/>
      <w:sz w:val="24"/>
      <w:szCs w:val="24"/>
    </w:rPr>
  </w:style>
  <w:style w:type="paragraph" w:customStyle="1" w:styleId="234">
    <w:name w:val="普通(网站)1"/>
    <w:basedOn w:val="1"/>
    <w:unhideWhenUsed/>
    <w:qFormat/>
    <w:uiPriority w:val="0"/>
    <w:pPr>
      <w:widowControl/>
      <w:spacing w:before="100" w:beforeAutospacing="1" w:after="100" w:afterAutospacing="1"/>
      <w:jc w:val="left"/>
    </w:pPr>
    <w:rPr>
      <w:rFonts w:ascii="宋体" w:hAnsi="宋体" w:cs="宋体"/>
      <w:sz w:val="24"/>
    </w:rPr>
  </w:style>
  <w:style w:type="paragraph" w:customStyle="1" w:styleId="235">
    <w:name w:val="索引 111"/>
    <w:basedOn w:val="1"/>
    <w:next w:val="1"/>
    <w:qFormat/>
    <w:uiPriority w:val="0"/>
    <w:rPr>
      <w:szCs w:val="20"/>
    </w:rPr>
  </w:style>
  <w:style w:type="paragraph" w:customStyle="1" w:styleId="236">
    <w:name w:val="标题1"/>
    <w:basedOn w:val="1"/>
    <w:link w:val="237"/>
    <w:qFormat/>
    <w:uiPriority w:val="0"/>
    <w:pPr>
      <w:jc w:val="center"/>
      <w:outlineLvl w:val="0"/>
    </w:pPr>
    <w:rPr>
      <w:b/>
      <w:sz w:val="32"/>
      <w:szCs w:val="20"/>
    </w:rPr>
  </w:style>
  <w:style w:type="character" w:customStyle="1" w:styleId="237">
    <w:name w:val="Title Char"/>
    <w:link w:val="236"/>
    <w:qFormat/>
    <w:uiPriority w:val="0"/>
    <w:rPr>
      <w:b/>
      <w:sz w:val="32"/>
    </w:rPr>
  </w:style>
  <w:style w:type="paragraph" w:customStyle="1" w:styleId="238">
    <w:name w:val="批注主题1"/>
    <w:basedOn w:val="199"/>
    <w:next w:val="199"/>
    <w:link w:val="239"/>
    <w:qFormat/>
    <w:uiPriority w:val="0"/>
    <w:rPr>
      <w:b/>
      <w:bCs/>
    </w:rPr>
  </w:style>
  <w:style w:type="character" w:customStyle="1" w:styleId="239">
    <w:name w:val="Comment Subject Char"/>
    <w:link w:val="238"/>
    <w:qFormat/>
    <w:uiPriority w:val="0"/>
    <w:rPr>
      <w:rFonts w:ascii="Times New Roman" w:hAnsi="Times New Roman" w:eastAsia="宋体" w:cs="Times New Roman"/>
      <w:b/>
      <w:bCs/>
      <w:sz w:val="21"/>
      <w:szCs w:val="24"/>
      <w:lang w:val="en-US" w:eastAsia="zh-CN" w:bidi="ar-SA"/>
    </w:rPr>
  </w:style>
  <w:style w:type="paragraph" w:customStyle="1" w:styleId="240">
    <w:name w:val="正文首行缩进1"/>
    <w:basedOn w:val="203"/>
    <w:unhideWhenUsed/>
    <w:qFormat/>
    <w:uiPriority w:val="99"/>
    <w:pPr>
      <w:ind w:firstLine="420"/>
    </w:pPr>
  </w:style>
  <w:style w:type="paragraph" w:customStyle="1" w:styleId="241">
    <w:name w:val="正文首行缩进 21"/>
    <w:basedOn w:val="205"/>
    <w:link w:val="242"/>
    <w:qFormat/>
    <w:uiPriority w:val="0"/>
    <w:pPr>
      <w:spacing w:after="120" w:line="480" w:lineRule="exact"/>
      <w:ind w:left="420" w:firstLine="420"/>
    </w:pPr>
    <w:rPr>
      <w:szCs w:val="20"/>
    </w:rPr>
  </w:style>
  <w:style w:type="character" w:customStyle="1" w:styleId="242">
    <w:name w:val="Body Text First Indent 2 Char"/>
    <w:link w:val="241"/>
    <w:qFormat/>
    <w:uiPriority w:val="0"/>
    <w:rPr>
      <w:rFonts w:eastAsia="宋体"/>
      <w:sz w:val="24"/>
      <w:szCs w:val="24"/>
      <w:lang w:val="en-US" w:eastAsia="zh-CN" w:bidi="ar-SA"/>
    </w:rPr>
  </w:style>
  <w:style w:type="table" w:customStyle="1" w:styleId="243">
    <w:name w:val="网格型11"/>
    <w:basedOn w:val="184"/>
    <w:qFormat/>
    <w:uiPriority w:val="59"/>
    <w:tblPr>
      <w:tblCellMar>
        <w:top w:w="0" w:type="dxa"/>
        <w:left w:w="0" w:type="dxa"/>
        <w:bottom w:w="0" w:type="dxa"/>
        <w:right w:w="0" w:type="dxa"/>
      </w:tblCellMar>
    </w:tblPr>
  </w:style>
  <w:style w:type="table" w:customStyle="1" w:styleId="244">
    <w:name w:val="中等深浅网格 1 - 强调文字颜色 21"/>
    <w:basedOn w:val="184"/>
    <w:qFormat/>
    <w:uiPriority w:val="0"/>
    <w:rPr>
      <w:sz w:val="21"/>
      <w:szCs w:val="24"/>
    </w:rPr>
    <w:tblPr>
      <w:tblCellMar>
        <w:top w:w="0" w:type="dxa"/>
        <w:left w:w="0" w:type="dxa"/>
        <w:bottom w:w="0" w:type="dxa"/>
        <w:right w:w="0" w:type="dxa"/>
      </w:tblCellMar>
    </w:tblPr>
  </w:style>
  <w:style w:type="character" w:customStyle="1" w:styleId="245">
    <w:name w:val="要点1"/>
    <w:qFormat/>
    <w:uiPriority w:val="22"/>
    <w:rPr>
      <w:b/>
      <w:bCs/>
    </w:rPr>
  </w:style>
  <w:style w:type="character" w:customStyle="1" w:styleId="246">
    <w:name w:val="页码1"/>
    <w:qFormat/>
    <w:uiPriority w:val="0"/>
  </w:style>
  <w:style w:type="character" w:customStyle="1" w:styleId="247">
    <w:name w:val="已访问的超链接1"/>
    <w:qFormat/>
    <w:uiPriority w:val="0"/>
    <w:rPr>
      <w:color w:val="800080"/>
      <w:u w:val="single"/>
    </w:rPr>
  </w:style>
  <w:style w:type="character" w:customStyle="1" w:styleId="248">
    <w:name w:val="强调1"/>
    <w:qFormat/>
    <w:uiPriority w:val="20"/>
    <w:rPr>
      <w:color w:val="CC0033"/>
    </w:rPr>
  </w:style>
  <w:style w:type="character" w:customStyle="1" w:styleId="249">
    <w:name w:val="超链接1"/>
    <w:qFormat/>
    <w:uiPriority w:val="99"/>
    <w:rPr>
      <w:color w:val="0000FF"/>
      <w:u w:val="single"/>
    </w:rPr>
  </w:style>
  <w:style w:type="character" w:customStyle="1" w:styleId="250">
    <w:name w:val="批注引用1"/>
    <w:qFormat/>
    <w:uiPriority w:val="99"/>
    <w:rPr>
      <w:sz w:val="21"/>
      <w:szCs w:val="21"/>
    </w:rPr>
  </w:style>
  <w:style w:type="character" w:customStyle="1" w:styleId="251">
    <w:name w:val="HTML 引文1"/>
    <w:qFormat/>
    <w:uiPriority w:val="0"/>
    <w:rPr>
      <w:i/>
      <w:iCs/>
    </w:rPr>
  </w:style>
  <w:style w:type="character" w:customStyle="1" w:styleId="252">
    <w:name w:val="批注文字 字符"/>
    <w:qFormat/>
    <w:uiPriority w:val="99"/>
    <w:rPr>
      <w:rFonts w:ascii="Times New Roman" w:hAnsi="Times New Roman" w:eastAsia="宋体" w:cs="Times New Roman"/>
      <w:sz w:val="24"/>
      <w:lang w:val="en-US" w:eastAsia="zh-CN" w:bidi="ar-SA"/>
    </w:rPr>
  </w:style>
  <w:style w:type="character" w:customStyle="1" w:styleId="253">
    <w:name w:val="c21"/>
    <w:qFormat/>
    <w:uiPriority w:val="0"/>
    <w:rPr>
      <w:rFonts w:ascii="ˎ̥" w:hAnsi="ˎ̥"/>
      <w:color w:val="000000"/>
      <w:sz w:val="20"/>
      <w:szCs w:val="20"/>
      <w:u w:val="none"/>
    </w:rPr>
  </w:style>
  <w:style w:type="character" w:customStyle="1" w:styleId="254">
    <w:name w:val="title4"/>
    <w:qFormat/>
    <w:uiPriority w:val="0"/>
    <w:rPr>
      <w:b/>
      <w:bCs/>
      <w:color w:val="1D87B3"/>
      <w:sz w:val="15"/>
      <w:szCs w:val="15"/>
    </w:rPr>
  </w:style>
  <w:style w:type="character" w:customStyle="1" w:styleId="255">
    <w:name w:val="标题 2 Char Char"/>
    <w:qFormat/>
    <w:uiPriority w:val="0"/>
    <w:rPr>
      <w:rFonts w:ascii="Arial" w:hAnsi="Arial" w:eastAsia="黑体"/>
      <w:b/>
      <w:bCs/>
      <w:sz w:val="32"/>
      <w:szCs w:val="32"/>
      <w:lang w:val="en-US" w:eastAsia="zh-CN" w:bidi="ar-SA"/>
    </w:rPr>
  </w:style>
  <w:style w:type="character" w:customStyle="1" w:styleId="256">
    <w:name w:val="black1"/>
    <w:qFormat/>
    <w:uiPriority w:val="0"/>
    <w:rPr>
      <w:color w:val="000000"/>
    </w:rPr>
  </w:style>
  <w:style w:type="character" w:customStyle="1" w:styleId="257">
    <w:name w:val="street-address"/>
    <w:qFormat/>
    <w:uiPriority w:val="0"/>
  </w:style>
  <w:style w:type="character" w:customStyle="1" w:styleId="258">
    <w:name w:val="locality"/>
    <w:qFormat/>
    <w:uiPriority w:val="0"/>
  </w:style>
  <w:style w:type="character" w:customStyle="1" w:styleId="259">
    <w:name w:val="正文文本缩进 Char1"/>
    <w:link w:val="260"/>
    <w:qFormat/>
    <w:uiPriority w:val="0"/>
    <w:rPr>
      <w:rFonts w:ascii="宋体" w:hAnsi="宋体" w:eastAsia="宋体"/>
      <w:sz w:val="24"/>
      <w:szCs w:val="24"/>
      <w:lang w:bidi="ar-SA"/>
    </w:rPr>
  </w:style>
  <w:style w:type="paragraph" w:customStyle="1" w:styleId="260">
    <w:name w:val="正文文本缩进1"/>
    <w:basedOn w:val="1"/>
    <w:link w:val="259"/>
    <w:qFormat/>
    <w:uiPriority w:val="0"/>
    <w:pPr>
      <w:spacing w:line="480" w:lineRule="exact"/>
      <w:ind w:firstLine="480"/>
    </w:pPr>
    <w:rPr>
      <w:rFonts w:ascii="宋体" w:hAnsi="宋体"/>
      <w:sz w:val="24"/>
    </w:rPr>
  </w:style>
  <w:style w:type="character" w:customStyle="1" w:styleId="261">
    <w:name w:val="Char Char11"/>
    <w:qFormat/>
    <w:uiPriority w:val="0"/>
    <w:rPr>
      <w:rFonts w:ascii="宋体" w:eastAsia="宋体"/>
      <w:b/>
      <w:sz w:val="24"/>
      <w:u w:val="single"/>
      <w:lang w:val="en-US" w:eastAsia="zh-CN" w:bidi="ar-SA"/>
    </w:rPr>
  </w:style>
  <w:style w:type="character" w:customStyle="1" w:styleId="262">
    <w:name w:val="txt"/>
    <w:qFormat/>
    <w:uiPriority w:val="0"/>
  </w:style>
  <w:style w:type="character" w:customStyle="1" w:styleId="263">
    <w:name w:val="正文缩进 Char Char"/>
    <w:link w:val="264"/>
    <w:qFormat/>
    <w:uiPriority w:val="0"/>
    <w:rPr>
      <w:rFonts w:ascii="宋体" w:eastAsia="宋体"/>
      <w:color w:val="000000"/>
      <w:sz w:val="28"/>
      <w:lang w:bidi="ar-SA"/>
    </w:rPr>
  </w:style>
  <w:style w:type="paragraph" w:customStyle="1" w:styleId="264">
    <w:name w:val="正文缩进1"/>
    <w:basedOn w:val="1"/>
    <w:link w:val="263"/>
    <w:qFormat/>
    <w:uiPriority w:val="0"/>
    <w:pPr>
      <w:widowControl/>
      <w:spacing w:line="480" w:lineRule="exact"/>
      <w:ind w:firstLine="567"/>
    </w:pPr>
    <w:rPr>
      <w:rFonts w:ascii="宋体"/>
      <w:color w:val="000000"/>
      <w:sz w:val="28"/>
      <w:szCs w:val="20"/>
    </w:rPr>
  </w:style>
  <w:style w:type="character" w:customStyle="1" w:styleId="265">
    <w:name w:val="普通文字1 Char1"/>
    <w:qFormat/>
    <w:uiPriority w:val="0"/>
    <w:rPr>
      <w:rFonts w:ascii="宋体" w:hAnsi="Courier New" w:eastAsia="宋体"/>
      <w:sz w:val="21"/>
      <w:lang w:val="en-US" w:eastAsia="zh-CN" w:bidi="ar-SA"/>
    </w:rPr>
  </w:style>
  <w:style w:type="character" w:customStyle="1" w:styleId="266">
    <w:name w:val="chanpin1"/>
    <w:qFormat/>
    <w:uiPriority w:val="0"/>
    <w:rPr>
      <w:rFonts w:ascii="ˎ̥" w:hAnsi="ˎ̥"/>
      <w:color w:val="000000"/>
      <w:sz w:val="20"/>
      <w:szCs w:val="20"/>
      <w:u w:val="none"/>
    </w:rPr>
  </w:style>
  <w:style w:type="character" w:customStyle="1" w:styleId="267">
    <w:name w:val="列表段落 字符"/>
    <w:link w:val="268"/>
    <w:qFormat/>
    <w:uiPriority w:val="34"/>
    <w:rPr>
      <w:rFonts w:ascii="Calibri" w:hAnsi="Calibri" w:eastAsia="宋体"/>
      <w:sz w:val="21"/>
      <w:szCs w:val="22"/>
      <w:lang w:val="en-US" w:eastAsia="zh-CN" w:bidi="ar-SA"/>
    </w:rPr>
  </w:style>
  <w:style w:type="paragraph" w:styleId="268">
    <w:name w:val="List Paragraph"/>
    <w:basedOn w:val="1"/>
    <w:link w:val="267"/>
    <w:qFormat/>
    <w:uiPriority w:val="34"/>
    <w:pPr>
      <w:ind w:firstLine="420"/>
    </w:pPr>
    <w:rPr>
      <w:rFonts w:ascii="Calibri" w:hAnsi="Calibri"/>
      <w:szCs w:val="22"/>
    </w:rPr>
  </w:style>
  <w:style w:type="character" w:customStyle="1" w:styleId="269">
    <w:name w:val="标题 3 Char Char"/>
    <w:qFormat/>
    <w:uiPriority w:val="0"/>
    <w:rPr>
      <w:rFonts w:eastAsia="宋体"/>
      <w:b/>
      <w:bCs/>
      <w:sz w:val="32"/>
      <w:szCs w:val="32"/>
      <w:lang w:val="en-US" w:eastAsia="zh-CN" w:bidi="ar-SA"/>
    </w:rPr>
  </w:style>
  <w:style w:type="character" w:customStyle="1" w:styleId="270">
    <w:name w:val="段1 Char"/>
    <w:qFormat/>
    <w:uiPriority w:val="0"/>
    <w:rPr>
      <w:rFonts w:ascii="宋体" w:eastAsia="宋体"/>
      <w:sz w:val="24"/>
      <w:lang w:val="en-US" w:eastAsia="zh-CN" w:bidi="ar-SA"/>
    </w:rPr>
  </w:style>
  <w:style w:type="character" w:customStyle="1" w:styleId="271">
    <w:name w:val="chanpin拷贝"/>
    <w:qFormat/>
    <w:uiPriority w:val="0"/>
  </w:style>
  <w:style w:type="character" w:customStyle="1" w:styleId="272">
    <w:name w:val="纯文本 Char1"/>
    <w:qFormat/>
    <w:uiPriority w:val="0"/>
    <w:rPr>
      <w:rFonts w:ascii="宋体" w:hAnsi="Courier New" w:eastAsia="宋体"/>
      <w:sz w:val="21"/>
      <w:lang w:val="en-US" w:eastAsia="zh-CN" w:bidi="ar-SA"/>
    </w:rPr>
  </w:style>
  <w:style w:type="character" w:customStyle="1" w:styleId="273">
    <w:name w:val="apple-style-span"/>
    <w:qFormat/>
    <w:uiPriority w:val="0"/>
    <w:rPr>
      <w:rFonts w:cs="Times New Roman"/>
    </w:rPr>
  </w:style>
  <w:style w:type="paragraph" w:customStyle="1" w:styleId="274">
    <w:name w:val="二级条标题"/>
    <w:basedOn w:val="275"/>
    <w:next w:val="1"/>
    <w:qFormat/>
    <w:uiPriority w:val="0"/>
    <w:pPr>
      <w:numPr>
        <w:ilvl w:val="0"/>
        <w:numId w:val="0"/>
      </w:numPr>
      <w:tabs>
        <w:tab w:val="left" w:pos="360"/>
        <w:tab w:val="left" w:pos="840"/>
      </w:tabs>
      <w:ind w:hanging="840"/>
      <w:outlineLvl w:val="2"/>
    </w:pPr>
    <w:rPr>
      <w:rFonts w:ascii="宋体" w:eastAsia="宋体"/>
      <w:b w:val="0"/>
    </w:rPr>
  </w:style>
  <w:style w:type="paragraph" w:customStyle="1" w:styleId="275">
    <w:name w:val="一级条标题"/>
    <w:basedOn w:val="276"/>
    <w:next w:val="1"/>
    <w:qFormat/>
    <w:uiPriority w:val="0"/>
    <w:pPr>
      <w:numPr>
        <w:ilvl w:val="1"/>
      </w:numPr>
      <w:tabs>
        <w:tab w:val="left" w:pos="360"/>
        <w:tab w:val="left" w:pos="840"/>
      </w:tabs>
      <w:ind w:left="0" w:hanging="840"/>
      <w:outlineLvl w:val="1"/>
    </w:pPr>
  </w:style>
  <w:style w:type="paragraph" w:customStyle="1" w:styleId="276">
    <w:name w:val="章标题"/>
    <w:next w:val="1"/>
    <w:qFormat/>
    <w:uiPriority w:val="0"/>
    <w:pPr>
      <w:numPr>
        <w:ilvl w:val="0"/>
        <w:numId w:val="1"/>
      </w:numPr>
      <w:spacing w:before="156" w:after="156" w:line="460" w:lineRule="exact"/>
      <w:ind w:left="0"/>
      <w:jc w:val="both"/>
      <w:outlineLvl w:val="0"/>
    </w:pPr>
    <w:rPr>
      <w:rFonts w:ascii="黑体" w:hAnsi="Times New Roman" w:eastAsia="黑体" w:cs="Times New Roman"/>
      <w:b/>
      <w:sz w:val="28"/>
      <w:lang w:val="en-US" w:eastAsia="zh-CN" w:bidi="ar-SA"/>
    </w:rPr>
  </w:style>
  <w:style w:type="paragraph" w:customStyle="1" w:styleId="277">
    <w:name w:val="font7"/>
    <w:basedOn w:val="1"/>
    <w:qFormat/>
    <w:uiPriority w:val="0"/>
    <w:pPr>
      <w:widowControl/>
      <w:spacing w:before="100" w:beforeAutospacing="1" w:after="100" w:afterAutospacing="1"/>
      <w:jc w:val="left"/>
    </w:pPr>
    <w:rPr>
      <w:rFonts w:eastAsia="Arial Unicode MS"/>
      <w:b/>
      <w:bCs/>
      <w:color w:val="000000"/>
      <w:sz w:val="20"/>
      <w:szCs w:val="20"/>
    </w:rPr>
  </w:style>
  <w:style w:type="paragraph" w:customStyle="1" w:styleId="278">
    <w:name w:val="字元 字元"/>
    <w:basedOn w:val="1"/>
    <w:qFormat/>
    <w:uiPriority w:val="0"/>
    <w:rPr>
      <w:rFonts w:ascii="Tahoma" w:hAnsi="Tahoma"/>
      <w:sz w:val="24"/>
      <w:szCs w:val="20"/>
    </w:rPr>
  </w:style>
  <w:style w:type="paragraph" w:customStyle="1" w:styleId="279">
    <w:name w:val="Char3 Char Char Char"/>
    <w:basedOn w:val="1"/>
    <w:qFormat/>
    <w:uiPriority w:val="0"/>
    <w:rPr>
      <w:rFonts w:ascii="Tahoma" w:hAnsi="Tahoma"/>
      <w:sz w:val="24"/>
      <w:szCs w:val="20"/>
    </w:rPr>
  </w:style>
  <w:style w:type="paragraph" w:customStyle="1" w:styleId="280">
    <w:name w:val="font6"/>
    <w:basedOn w:val="1"/>
    <w:qFormat/>
    <w:uiPriority w:val="0"/>
    <w:pPr>
      <w:widowControl/>
      <w:spacing w:before="100" w:beforeAutospacing="1" w:after="100" w:afterAutospacing="1"/>
      <w:jc w:val="left"/>
    </w:pPr>
    <w:rPr>
      <w:rFonts w:ascii="宋体" w:hAnsi="宋体" w:cs="宋体"/>
      <w:sz w:val="20"/>
      <w:szCs w:val="20"/>
    </w:rPr>
  </w:style>
  <w:style w:type="paragraph" w:customStyle="1" w:styleId="281">
    <w:name w:val="项目编号2"/>
    <w:basedOn w:val="282"/>
    <w:qFormat/>
    <w:uiPriority w:val="0"/>
    <w:pPr>
      <w:numPr>
        <w:numId w:val="2"/>
      </w:numPr>
    </w:pPr>
  </w:style>
  <w:style w:type="paragraph" w:customStyle="1" w:styleId="282">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283">
    <w:name w:val="图中文字"/>
    <w:basedOn w:val="1"/>
    <w:qFormat/>
    <w:uiPriority w:val="0"/>
    <w:pPr>
      <w:spacing w:line="0" w:lineRule="atLeast"/>
      <w:jc w:val="center"/>
    </w:pPr>
    <w:rPr>
      <w:sz w:val="24"/>
      <w:szCs w:val="20"/>
    </w:rPr>
  </w:style>
  <w:style w:type="paragraph" w:customStyle="1" w:styleId="284">
    <w:name w:val="xl46"/>
    <w:basedOn w:val="1"/>
    <w:qFormat/>
    <w:uiPriority w:val="0"/>
    <w:pPr>
      <w:widowControl/>
      <w:pBdr>
        <w:top w:val="single" w:color="000000" w:sz="4" w:space="0"/>
        <w:bottom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285">
    <w:name w:val="xl2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286">
    <w:name w:val="Char2"/>
    <w:basedOn w:val="1"/>
    <w:qFormat/>
    <w:uiPriority w:val="0"/>
    <w:rPr>
      <w:rFonts w:ascii="Tahoma" w:hAnsi="Tahoma"/>
      <w:sz w:val="24"/>
      <w:szCs w:val="20"/>
    </w:rPr>
  </w:style>
  <w:style w:type="paragraph" w:customStyle="1" w:styleId="287">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288">
    <w:name w:val="xl4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289">
    <w:name w:val="xl5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Arial Unicode MS" w:hAnsi="Arial Unicode MS" w:eastAsia="Arial Unicode MS" w:cs="Arial Unicode MS"/>
      <w:b/>
      <w:bCs/>
      <w:color w:val="000000"/>
      <w:sz w:val="16"/>
      <w:szCs w:val="16"/>
    </w:rPr>
  </w:style>
  <w:style w:type="paragraph" w:customStyle="1" w:styleId="290">
    <w:name w:val="xl43"/>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291">
    <w:name w:val="background1"/>
    <w:basedOn w:val="1"/>
    <w:qFormat/>
    <w:uiPriority w:val="0"/>
    <w:pPr>
      <w:widowControl/>
      <w:spacing w:before="100" w:beforeAutospacing="1" w:after="100" w:afterAutospacing="1"/>
      <w:jc w:val="left"/>
    </w:pPr>
    <w:rPr>
      <w:rFonts w:ascii="宋体" w:hAnsi="宋体" w:cs="宋体"/>
      <w:sz w:val="24"/>
    </w:rPr>
  </w:style>
  <w:style w:type="paragraph" w:customStyle="1" w:styleId="292">
    <w:name w:val="Char Char Char Char Char Char Char"/>
    <w:basedOn w:val="1"/>
    <w:qFormat/>
    <w:uiPriority w:val="0"/>
    <w:pPr>
      <w:spacing w:line="360" w:lineRule="auto"/>
      <w:ind w:firstLine="200"/>
    </w:pPr>
    <w:rPr>
      <w:rFonts w:eastAsia="FangSong_GB2312"/>
      <w:sz w:val="24"/>
    </w:rPr>
  </w:style>
  <w:style w:type="paragraph" w:customStyle="1" w:styleId="293">
    <w:name w:val="xl3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16"/>
      <w:szCs w:val="16"/>
    </w:rPr>
  </w:style>
  <w:style w:type="paragraph" w:customStyle="1" w:styleId="294">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295">
    <w:name w:val="正文 + 宋体"/>
    <w:basedOn w:val="1"/>
    <w:qFormat/>
    <w:uiPriority w:val="0"/>
    <w:pPr>
      <w:widowControl/>
      <w:ind w:left="360" w:hanging="360"/>
      <w:jc w:val="left"/>
    </w:pPr>
    <w:rPr>
      <w:rFonts w:ascii="宋体" w:hAnsi="宋体" w:cs="宋体"/>
      <w:b/>
      <w:bCs/>
      <w:color w:val="000000"/>
      <w:sz w:val="18"/>
      <w:szCs w:val="18"/>
    </w:rPr>
  </w:style>
  <w:style w:type="paragraph" w:customStyle="1" w:styleId="296">
    <w:name w:val="正文列项_数字"/>
    <w:basedOn w:val="1"/>
    <w:qFormat/>
    <w:uiPriority w:val="0"/>
    <w:pPr>
      <w:numPr>
        <w:ilvl w:val="7"/>
        <w:numId w:val="1"/>
      </w:numPr>
      <w:tabs>
        <w:tab w:val="clear" w:pos="860"/>
      </w:tabs>
      <w:spacing w:line="460" w:lineRule="exact"/>
      <w:ind w:left="680" w:hanging="150"/>
      <w:outlineLvl w:val="7"/>
    </w:pPr>
    <w:rPr>
      <w:rFonts w:ascii="宋体"/>
      <w:sz w:val="28"/>
      <w:szCs w:val="20"/>
    </w:rPr>
  </w:style>
  <w:style w:type="paragraph" w:customStyle="1" w:styleId="297">
    <w:name w:val="xl3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298">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299">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Arial Unicode MS" w:hAnsi="Arial Unicode MS" w:eastAsia="Arial Unicode MS" w:cs="Arial Unicode MS"/>
      <w:color w:val="000000"/>
      <w:sz w:val="20"/>
      <w:szCs w:val="20"/>
    </w:rPr>
  </w:style>
  <w:style w:type="paragraph" w:customStyle="1" w:styleId="300">
    <w:name w:val="font8"/>
    <w:basedOn w:val="1"/>
    <w:qFormat/>
    <w:uiPriority w:val="0"/>
    <w:pPr>
      <w:widowControl/>
      <w:spacing w:before="100" w:beforeAutospacing="1" w:after="100" w:afterAutospacing="1"/>
      <w:jc w:val="left"/>
    </w:pPr>
    <w:rPr>
      <w:sz w:val="36"/>
      <w:szCs w:val="36"/>
    </w:rPr>
  </w:style>
  <w:style w:type="paragraph" w:customStyle="1" w:styleId="301">
    <w:name w:val="Char"/>
    <w:basedOn w:val="1"/>
    <w:qFormat/>
    <w:uiPriority w:val="0"/>
    <w:pPr>
      <w:tabs>
        <w:tab w:val="left" w:pos="360"/>
      </w:tabs>
    </w:pPr>
    <w:rPr>
      <w:sz w:val="24"/>
    </w:rPr>
  </w:style>
  <w:style w:type="paragraph" w:customStyle="1" w:styleId="302">
    <w:name w:val="Char Char Char Char Char Char Char Char Char Char Char Char Char Char Char Char"/>
    <w:basedOn w:val="1"/>
    <w:qFormat/>
    <w:uiPriority w:val="0"/>
    <w:pPr>
      <w:widowControl/>
      <w:spacing w:after="160" w:line="240" w:lineRule="exact"/>
      <w:jc w:val="center"/>
    </w:pPr>
    <w:rPr>
      <w:rFonts w:ascii="宋体" w:hAnsi="宋体"/>
      <w:b/>
      <w:sz w:val="30"/>
      <w:szCs w:val="30"/>
      <w:lang w:eastAsia="en-US"/>
    </w:rPr>
  </w:style>
  <w:style w:type="paragraph" w:customStyle="1" w:styleId="303">
    <w:name w:val="xl45"/>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04">
    <w:name w:val="Char Char1 Char Char Char Char Char Char"/>
    <w:basedOn w:val="1"/>
    <w:qFormat/>
    <w:uiPriority w:val="0"/>
    <w:pPr>
      <w:widowControl/>
      <w:spacing w:after="160" w:line="240" w:lineRule="exact"/>
      <w:jc w:val="left"/>
    </w:pPr>
    <w:rPr>
      <w:rFonts w:ascii="Verdana" w:hAnsi="Verdana" w:eastAsia="FangSong_GB2312"/>
      <w:sz w:val="24"/>
      <w:szCs w:val="20"/>
      <w:lang w:eastAsia="en-US"/>
    </w:rPr>
  </w:style>
  <w:style w:type="paragraph" w:customStyle="1" w:styleId="305">
    <w:name w:val="Char Char1"/>
    <w:basedOn w:val="197"/>
    <w:qFormat/>
    <w:uiPriority w:val="0"/>
    <w:rPr>
      <w:rFonts w:ascii="Tahoma" w:hAnsi="Tahoma"/>
      <w:sz w:val="24"/>
    </w:rPr>
  </w:style>
  <w:style w:type="paragraph" w:customStyle="1" w:styleId="306">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color w:val="000000"/>
      <w:sz w:val="22"/>
      <w:szCs w:val="22"/>
    </w:rPr>
  </w:style>
  <w:style w:type="paragraph" w:customStyle="1" w:styleId="307">
    <w:name w:val="xl3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08">
    <w:name w:val="xl41"/>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09">
    <w:name w:val="样式 宋体 五号 行距: 单倍行距"/>
    <w:basedOn w:val="1"/>
    <w:qFormat/>
    <w:uiPriority w:val="0"/>
    <w:pPr>
      <w:jc w:val="left"/>
    </w:pPr>
    <w:rPr>
      <w:rFonts w:ascii="宋体" w:hAnsi="宋体"/>
      <w:szCs w:val="20"/>
    </w:rPr>
  </w:style>
  <w:style w:type="paragraph" w:customStyle="1" w:styleId="310">
    <w:name w:val="Char1 Char Char Char1"/>
    <w:basedOn w:val="1"/>
    <w:qFormat/>
    <w:uiPriority w:val="0"/>
    <w:rPr>
      <w:rFonts w:ascii="Tahoma" w:hAnsi="Tahoma" w:cs="FangSong_GB2312"/>
      <w:sz w:val="24"/>
      <w:szCs w:val="28"/>
    </w:rPr>
  </w:style>
  <w:style w:type="paragraph" w:customStyle="1" w:styleId="311">
    <w:name w:val="四级条标题"/>
    <w:basedOn w:val="312"/>
    <w:next w:val="1"/>
    <w:qFormat/>
    <w:uiPriority w:val="0"/>
    <w:pPr>
      <w:numPr>
        <w:ilvl w:val="4"/>
      </w:numPr>
      <w:tabs>
        <w:tab w:val="left" w:pos="360"/>
        <w:tab w:val="left" w:pos="840"/>
      </w:tabs>
      <w:ind w:left="0" w:hanging="840"/>
      <w:outlineLvl w:val="4"/>
    </w:pPr>
  </w:style>
  <w:style w:type="paragraph" w:customStyle="1" w:styleId="312">
    <w:name w:val="三级条标题"/>
    <w:basedOn w:val="274"/>
    <w:next w:val="1"/>
    <w:qFormat/>
    <w:uiPriority w:val="0"/>
    <w:pPr>
      <w:numPr>
        <w:ilvl w:val="3"/>
        <w:numId w:val="1"/>
      </w:numPr>
      <w:ind w:left="0" w:hanging="840"/>
      <w:outlineLvl w:val="3"/>
    </w:pPr>
  </w:style>
  <w:style w:type="paragraph" w:customStyle="1" w:styleId="313">
    <w:name w:val="??"/>
    <w:qFormat/>
    <w:uiPriority w:val="0"/>
    <w:pPr>
      <w:widowControl w:val="0"/>
      <w:jc w:val="both"/>
    </w:pPr>
    <w:rPr>
      <w:rFonts w:ascii="Times New Roman" w:hAnsi="Times New Roman" w:eastAsia="宋体" w:cs="Times New Roman"/>
      <w:sz w:val="21"/>
      <w:lang w:val="en-US" w:eastAsia="en-US" w:bidi="ar-SA"/>
    </w:rPr>
  </w:style>
  <w:style w:type="paragraph" w:customStyle="1" w:styleId="314">
    <w:name w:val="样式 标题 2 + 宋体 五号 行距: 单倍行距"/>
    <w:basedOn w:val="174"/>
    <w:qFormat/>
    <w:uiPriority w:val="0"/>
    <w:pPr>
      <w:numPr>
        <w:ilvl w:val="1"/>
        <w:numId w:val="4"/>
      </w:numPr>
      <w:spacing w:before="260" w:after="260" w:line="240" w:lineRule="auto"/>
      <w:jc w:val="left"/>
    </w:pPr>
    <w:rPr>
      <w:rFonts w:ascii="宋体" w:hAnsi="宋体" w:eastAsia="宋体"/>
      <w:bCs/>
      <w:sz w:val="21"/>
    </w:rPr>
  </w:style>
  <w:style w:type="paragraph" w:customStyle="1" w:styleId="315">
    <w:name w:val="List Paragraph1"/>
    <w:basedOn w:val="1"/>
    <w:qFormat/>
    <w:uiPriority w:val="0"/>
    <w:pPr>
      <w:ind w:firstLine="420"/>
    </w:pPr>
    <w:rPr>
      <w:rFonts w:ascii="Calibri" w:hAnsi="Calibri"/>
      <w:szCs w:val="22"/>
    </w:rPr>
  </w:style>
  <w:style w:type="paragraph" w:customStyle="1" w:styleId="316">
    <w:name w:val="项目符号1"/>
    <w:basedOn w:val="317"/>
    <w:qFormat/>
    <w:uiPriority w:val="0"/>
    <w:pPr>
      <w:ind w:left="-25" w:firstLine="0"/>
    </w:pPr>
  </w:style>
  <w:style w:type="paragraph" w:customStyle="1" w:styleId="317">
    <w:name w:val="正文文本样式"/>
    <w:basedOn w:val="1"/>
    <w:qFormat/>
    <w:uiPriority w:val="0"/>
    <w:pPr>
      <w:spacing w:line="360" w:lineRule="auto"/>
      <w:ind w:firstLine="482"/>
    </w:pPr>
    <w:rPr>
      <w:rFonts w:cs="宋体"/>
      <w:sz w:val="24"/>
      <w:szCs w:val="20"/>
    </w:rPr>
  </w:style>
  <w:style w:type="paragraph" w:customStyle="1" w:styleId="318">
    <w:name w:val="xl2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color w:val="000000"/>
      <w:sz w:val="20"/>
      <w:szCs w:val="20"/>
    </w:rPr>
  </w:style>
  <w:style w:type="paragraph" w:customStyle="1" w:styleId="319">
    <w:name w:val="font5"/>
    <w:basedOn w:val="1"/>
    <w:qFormat/>
    <w:uiPriority w:val="0"/>
    <w:pPr>
      <w:widowControl/>
      <w:spacing w:before="100" w:beforeAutospacing="1" w:after="100" w:afterAutospacing="1"/>
      <w:jc w:val="left"/>
    </w:pPr>
    <w:rPr>
      <w:rFonts w:ascii="宋体" w:hAnsi="宋体" w:cs="宋体"/>
      <w:sz w:val="18"/>
      <w:szCs w:val="18"/>
    </w:rPr>
  </w:style>
  <w:style w:type="paragraph" w:customStyle="1" w:styleId="320">
    <w:name w:val="五级条标题"/>
    <w:basedOn w:val="311"/>
    <w:next w:val="1"/>
    <w:qFormat/>
    <w:uiPriority w:val="0"/>
    <w:pPr>
      <w:numPr>
        <w:ilvl w:val="5"/>
      </w:numPr>
      <w:ind w:left="0" w:hanging="840"/>
      <w:outlineLvl w:val="5"/>
    </w:pPr>
  </w:style>
  <w:style w:type="paragraph" w:customStyle="1" w:styleId="321">
    <w:name w:val="xl4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22"/>
      <w:szCs w:val="22"/>
    </w:rPr>
  </w:style>
  <w:style w:type="paragraph" w:customStyle="1" w:styleId="322">
    <w:name w:val="文档正文"/>
    <w:basedOn w:val="1"/>
    <w:qFormat/>
    <w:uiPriority w:val="0"/>
    <w:pPr>
      <w:spacing w:before="120" w:after="120" w:line="180" w:lineRule="auto"/>
    </w:pPr>
    <w:rPr>
      <w:rFonts w:ascii="Arial" w:hAnsi="Arial"/>
      <w:szCs w:val="20"/>
    </w:rPr>
  </w:style>
  <w:style w:type="paragraph" w:customStyle="1" w:styleId="323">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eastAsia="Arial Unicode MS"/>
      <w:color w:val="000000"/>
      <w:sz w:val="20"/>
      <w:szCs w:val="20"/>
    </w:rPr>
  </w:style>
  <w:style w:type="paragraph" w:customStyle="1" w:styleId="324">
    <w:name w:val="xl4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b/>
      <w:bCs/>
      <w:color w:val="000000"/>
      <w:sz w:val="20"/>
      <w:szCs w:val="20"/>
    </w:rPr>
  </w:style>
  <w:style w:type="paragraph" w:customStyle="1" w:styleId="325">
    <w:name w:val="Char Char Char1 Char"/>
    <w:basedOn w:val="1"/>
    <w:qFormat/>
    <w:uiPriority w:val="0"/>
    <w:rPr>
      <w:rFonts w:ascii="Tahoma" w:hAnsi="Tahoma"/>
      <w:sz w:val="24"/>
      <w:szCs w:val="20"/>
    </w:rPr>
  </w:style>
  <w:style w:type="paragraph" w:customStyle="1" w:styleId="326">
    <w:name w:val="xl44"/>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sz w:val="24"/>
    </w:rPr>
  </w:style>
  <w:style w:type="paragraph" w:customStyle="1" w:styleId="327">
    <w:name w:val="1名"/>
    <w:basedOn w:val="1"/>
    <w:qFormat/>
    <w:uiPriority w:val="0"/>
    <w:pPr>
      <w:numPr>
        <w:ilvl w:val="0"/>
        <w:numId w:val="5"/>
      </w:numPr>
      <w:spacing w:before="120"/>
    </w:pPr>
    <w:rPr>
      <w:rFonts w:ascii="宋体"/>
      <w:sz w:val="28"/>
      <w:szCs w:val="20"/>
    </w:rPr>
  </w:style>
  <w:style w:type="paragraph" w:customStyle="1" w:styleId="328">
    <w:name w:val="font9"/>
    <w:basedOn w:val="1"/>
    <w:qFormat/>
    <w:uiPriority w:val="0"/>
    <w:pPr>
      <w:widowControl/>
      <w:spacing w:before="100" w:beforeAutospacing="1" w:after="100" w:afterAutospacing="1"/>
      <w:jc w:val="left"/>
    </w:pPr>
    <w:rPr>
      <w:rFonts w:hint="eastAsia" w:ascii="宋体" w:hAnsi="宋体" w:cs="Arial Unicode MS"/>
      <w:color w:val="000000"/>
      <w:sz w:val="20"/>
      <w:szCs w:val="20"/>
    </w:rPr>
  </w:style>
  <w:style w:type="paragraph" w:customStyle="1" w:styleId="329">
    <w:name w:val="Char Char Char1 Char1"/>
    <w:basedOn w:val="1"/>
    <w:qFormat/>
    <w:uiPriority w:val="0"/>
    <w:rPr>
      <w:rFonts w:ascii="Tahoma" w:hAnsi="Tahoma"/>
      <w:sz w:val="24"/>
      <w:szCs w:val="20"/>
    </w:rPr>
  </w:style>
  <w:style w:type="paragraph" w:customStyle="1" w:styleId="330">
    <w:name w:val="Char Char Char Char Char Char Char Char Char Char"/>
    <w:basedOn w:val="1"/>
    <w:qFormat/>
    <w:uiPriority w:val="0"/>
  </w:style>
  <w:style w:type="paragraph" w:customStyle="1" w:styleId="331">
    <w:name w:val="Char Char1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332">
    <w:name w:val="Char1"/>
    <w:basedOn w:val="1"/>
    <w:qFormat/>
    <w:uiPriority w:val="0"/>
    <w:pPr>
      <w:tabs>
        <w:tab w:val="left" w:pos="360"/>
      </w:tabs>
    </w:pPr>
    <w:rPr>
      <w:sz w:val="24"/>
    </w:rPr>
  </w:style>
  <w:style w:type="paragraph" w:customStyle="1" w:styleId="333">
    <w:name w:val="正文列项_字母"/>
    <w:basedOn w:val="1"/>
    <w:qFormat/>
    <w:uiPriority w:val="0"/>
    <w:pPr>
      <w:numPr>
        <w:ilvl w:val="6"/>
        <w:numId w:val="1"/>
      </w:numPr>
      <w:tabs>
        <w:tab w:val="clear" w:pos="635"/>
      </w:tabs>
      <w:spacing w:line="460" w:lineRule="exact"/>
      <w:ind w:left="480" w:hanging="180"/>
      <w:outlineLvl w:val="6"/>
    </w:pPr>
    <w:rPr>
      <w:rFonts w:ascii="宋体"/>
      <w:sz w:val="28"/>
      <w:szCs w:val="20"/>
    </w:rPr>
  </w:style>
  <w:style w:type="paragraph" w:customStyle="1" w:styleId="334">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35">
    <w:name w:val="xl47"/>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36">
    <w:name w:val="默认段落字体 Para Char Char Char Char"/>
    <w:basedOn w:val="1"/>
    <w:qFormat/>
    <w:uiPriority w:val="0"/>
    <w:rPr>
      <w:rFonts w:ascii="Arial" w:hAnsi="Arial" w:cs="Arial"/>
      <w:szCs w:val="21"/>
    </w:rPr>
  </w:style>
  <w:style w:type="paragraph" w:customStyle="1" w:styleId="337">
    <w:name w:val="xl4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b/>
      <w:bCs/>
      <w:color w:val="000000"/>
      <w:sz w:val="22"/>
      <w:szCs w:val="22"/>
    </w:rPr>
  </w:style>
  <w:style w:type="paragraph" w:customStyle="1" w:styleId="338">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eastAsia="Arial Unicode MS"/>
      <w:color w:val="000000"/>
      <w:sz w:val="20"/>
      <w:szCs w:val="20"/>
    </w:rPr>
  </w:style>
  <w:style w:type="paragraph" w:customStyle="1" w:styleId="339">
    <w:name w:val="xl5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b/>
      <w:bCs/>
      <w:color w:val="000000"/>
      <w:sz w:val="20"/>
      <w:szCs w:val="20"/>
    </w:rPr>
  </w:style>
  <w:style w:type="paragraph" w:customStyle="1" w:styleId="340">
    <w:name w:val="Char Char Char"/>
    <w:basedOn w:val="1"/>
    <w:qFormat/>
    <w:uiPriority w:val="0"/>
    <w:rPr>
      <w:rFonts w:ascii="Tahoma" w:hAnsi="Tahoma"/>
      <w:sz w:val="24"/>
      <w:szCs w:val="20"/>
    </w:rPr>
  </w:style>
  <w:style w:type="paragraph" w:customStyle="1" w:styleId="341">
    <w:name w:val="xl5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b/>
      <w:bCs/>
      <w:color w:val="000000"/>
      <w:sz w:val="32"/>
      <w:szCs w:val="32"/>
    </w:rPr>
  </w:style>
  <w:style w:type="paragraph" w:customStyle="1" w:styleId="342">
    <w:name w:val="缺省文本"/>
    <w:basedOn w:val="1"/>
    <w:qFormat/>
    <w:uiPriority w:val="0"/>
    <w:pPr>
      <w:jc w:val="left"/>
    </w:pPr>
    <w:rPr>
      <w:sz w:val="24"/>
    </w:rPr>
  </w:style>
  <w:style w:type="paragraph" w:customStyle="1" w:styleId="343">
    <w:name w:val="Char Char Char1"/>
    <w:basedOn w:val="1"/>
    <w:qFormat/>
    <w:uiPriority w:val="0"/>
    <w:rPr>
      <w:rFonts w:ascii="Tahoma" w:hAnsi="Tahoma"/>
      <w:sz w:val="24"/>
      <w:szCs w:val="20"/>
    </w:rPr>
  </w:style>
  <w:style w:type="paragraph" w:customStyle="1" w:styleId="344">
    <w:name w:val="Char Char Char Char Char Char Char1"/>
    <w:basedOn w:val="1"/>
    <w:qFormat/>
    <w:uiPriority w:val="0"/>
    <w:pPr>
      <w:spacing w:line="360" w:lineRule="auto"/>
      <w:ind w:firstLine="200"/>
    </w:pPr>
    <w:rPr>
      <w:rFonts w:eastAsia="FangSong_GB2312"/>
      <w:sz w:val="24"/>
    </w:rPr>
  </w:style>
  <w:style w:type="paragraph" w:customStyle="1" w:styleId="345">
    <w:name w:val="xl5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Arial Unicode MS" w:hAnsi="Arial Unicode MS" w:eastAsia="Arial Unicode MS" w:cs="Arial Unicode MS"/>
      <w:b/>
      <w:bCs/>
      <w:color w:val="000000"/>
      <w:sz w:val="20"/>
      <w:szCs w:val="20"/>
    </w:rPr>
  </w:style>
  <w:style w:type="paragraph" w:customStyle="1" w:styleId="346">
    <w:name w:val="样式2"/>
    <w:basedOn w:val="235"/>
    <w:qFormat/>
    <w:uiPriority w:val="0"/>
    <w:pPr>
      <w:spacing w:line="360" w:lineRule="auto"/>
      <w:jc w:val="center"/>
    </w:pPr>
    <w:rPr>
      <w:sz w:val="24"/>
    </w:rPr>
  </w:style>
  <w:style w:type="paragraph" w:customStyle="1" w:styleId="347">
    <w:name w:val="xl2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48">
    <w:name w:val="xl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sz w:val="20"/>
      <w:szCs w:val="20"/>
    </w:rPr>
  </w:style>
  <w:style w:type="paragraph" w:customStyle="1" w:styleId="349">
    <w:name w:val="正文 + 楷体_GB2312"/>
    <w:basedOn w:val="1"/>
    <w:qFormat/>
    <w:uiPriority w:val="0"/>
    <w:pPr>
      <w:widowControl/>
      <w:jc w:val="left"/>
    </w:pPr>
    <w:rPr>
      <w:rFonts w:ascii="KaiTi_GB2312" w:eastAsia="KaiTi_GB2312" w:cs="Arial"/>
      <w:sz w:val="24"/>
    </w:rPr>
  </w:style>
  <w:style w:type="paragraph" w:customStyle="1" w:styleId="350">
    <w:name w:val="xl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color w:val="FF6600"/>
      <w:sz w:val="20"/>
      <w:szCs w:val="20"/>
    </w:rPr>
  </w:style>
  <w:style w:type="paragraph" w:customStyle="1" w:styleId="351">
    <w:name w:val="1 Char Char Char Char"/>
    <w:basedOn w:val="1"/>
    <w:qFormat/>
    <w:uiPriority w:val="0"/>
    <w:rPr>
      <w:rFonts w:ascii="Tahoma" w:hAnsi="Tahoma"/>
      <w:sz w:val="24"/>
      <w:szCs w:val="20"/>
    </w:rPr>
  </w:style>
  <w:style w:type="paragraph" w:customStyle="1" w:styleId="352">
    <w:name w:val="列出段落1"/>
    <w:basedOn w:val="1"/>
    <w:qFormat/>
    <w:uiPriority w:val="0"/>
    <w:pPr>
      <w:ind w:firstLine="420"/>
    </w:pPr>
    <w:rPr>
      <w:rFonts w:ascii="Calibri" w:hAnsi="Calibri"/>
      <w:szCs w:val="22"/>
    </w:rPr>
  </w:style>
  <w:style w:type="paragraph" w:customStyle="1" w:styleId="353">
    <w:name w:val="default"/>
    <w:basedOn w:val="1"/>
    <w:qFormat/>
    <w:uiPriority w:val="0"/>
    <w:pPr>
      <w:widowControl/>
      <w:spacing w:before="100" w:beforeAutospacing="1" w:after="100" w:afterAutospacing="1"/>
      <w:jc w:val="left"/>
    </w:pPr>
    <w:rPr>
      <w:rFonts w:ascii="宋体" w:hAnsi="宋体" w:cs="宋体"/>
      <w:sz w:val="24"/>
    </w:rPr>
  </w:style>
  <w:style w:type="paragraph" w:customStyle="1" w:styleId="354">
    <w:name w:val="字元 字元1"/>
    <w:basedOn w:val="1"/>
    <w:qFormat/>
    <w:uiPriority w:val="0"/>
    <w:rPr>
      <w:rFonts w:ascii="Tahoma" w:hAnsi="Tahoma"/>
      <w:sz w:val="24"/>
      <w:szCs w:val="20"/>
    </w:rPr>
  </w:style>
  <w:style w:type="paragraph" w:customStyle="1" w:styleId="355">
    <w:name w:val="_Style 160"/>
    <w:qFormat/>
    <w:uiPriority w:val="0"/>
    <w:rPr>
      <w:rFonts w:ascii="Times New Roman" w:hAnsi="Times New Roman" w:eastAsia="宋体" w:cs="Times New Roman"/>
      <w:sz w:val="21"/>
      <w:szCs w:val="24"/>
      <w:lang w:val="en-US" w:eastAsia="zh-CN" w:bidi="ar-SA"/>
    </w:rPr>
  </w:style>
  <w:style w:type="paragraph" w:customStyle="1" w:styleId="356">
    <w:name w:val="项目编号3"/>
    <w:basedOn w:val="317"/>
    <w:qFormat/>
    <w:uiPriority w:val="0"/>
    <w:pPr>
      <w:numPr>
        <w:ilvl w:val="0"/>
        <w:numId w:val="6"/>
      </w:numPr>
    </w:pPr>
  </w:style>
  <w:style w:type="paragraph" w:customStyle="1" w:styleId="357">
    <w:name w:val="Char21"/>
    <w:basedOn w:val="1"/>
    <w:qFormat/>
    <w:uiPriority w:val="0"/>
    <w:rPr>
      <w:rFonts w:ascii="Tahoma" w:hAnsi="Tahoma"/>
      <w:sz w:val="24"/>
      <w:szCs w:val="20"/>
    </w:rPr>
  </w:style>
  <w:style w:type="paragraph" w:customStyle="1" w:styleId="358">
    <w:name w:val="表格文字"/>
    <w:basedOn w:val="205"/>
    <w:qFormat/>
    <w:uiPriority w:val="0"/>
    <w:pPr>
      <w:spacing w:before="20" w:after="20" w:line="240" w:lineRule="auto"/>
      <w:ind w:firstLine="0"/>
    </w:pPr>
    <w:rPr>
      <w:rFonts w:ascii="Century Gothic" w:hAnsi="Century Gothic"/>
      <w:sz w:val="20"/>
      <w:szCs w:val="20"/>
    </w:rPr>
  </w:style>
  <w:style w:type="paragraph" w:customStyle="1" w:styleId="359">
    <w:name w:val="Char Char Char Char Char Char Char Char Char Char1"/>
    <w:basedOn w:val="1"/>
    <w:qFormat/>
    <w:uiPriority w:val="0"/>
    <w:rPr>
      <w:rFonts w:ascii="宋体" w:hAnsi="宋体" w:cs="Courier New"/>
      <w:sz w:val="32"/>
      <w:szCs w:val="32"/>
    </w:rPr>
  </w:style>
  <w:style w:type="paragraph" w:customStyle="1" w:styleId="360">
    <w:name w:val="正文文本样式 加粗"/>
    <w:basedOn w:val="317"/>
    <w:qFormat/>
    <w:uiPriority w:val="0"/>
    <w:rPr>
      <w:b/>
    </w:rPr>
  </w:style>
  <w:style w:type="paragraph" w:customStyle="1" w:styleId="361">
    <w:name w:val="Char2 Char Char Char Char Char Char"/>
    <w:basedOn w:val="1"/>
    <w:qFormat/>
    <w:uiPriority w:val="0"/>
    <w:pPr>
      <w:widowControl/>
      <w:spacing w:line="400" w:lineRule="exact"/>
      <w:jc w:val="center"/>
    </w:pPr>
  </w:style>
  <w:style w:type="paragraph" w:customStyle="1" w:styleId="362">
    <w:name w:val="Char Char4"/>
    <w:basedOn w:val="1"/>
    <w:qFormat/>
    <w:uiPriority w:val="0"/>
    <w:pPr>
      <w:widowControl/>
      <w:spacing w:line="400" w:lineRule="exact"/>
      <w:jc w:val="center"/>
    </w:pPr>
  </w:style>
  <w:style w:type="paragraph" w:customStyle="1" w:styleId="363">
    <w:name w:val="Char3 Char Char Char1"/>
    <w:basedOn w:val="1"/>
    <w:qFormat/>
    <w:uiPriority w:val="0"/>
    <w:rPr>
      <w:rFonts w:ascii="Tahoma" w:hAnsi="Tahoma"/>
      <w:sz w:val="24"/>
      <w:szCs w:val="20"/>
    </w:rPr>
  </w:style>
  <w:style w:type="paragraph" w:styleId="364">
    <w:name w:val="No Spacing"/>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365">
    <w:name w:val="22222222222222"/>
    <w:basedOn w:val="1"/>
    <w:qFormat/>
    <w:uiPriority w:val="0"/>
    <w:pPr>
      <w:widowControl/>
      <w:spacing w:line="360" w:lineRule="auto"/>
      <w:ind w:firstLine="480"/>
      <w:jc w:val="left"/>
    </w:pPr>
    <w:rPr>
      <w:color w:val="FF0000"/>
      <w:sz w:val="24"/>
      <w:szCs w:val="20"/>
    </w:rPr>
  </w:style>
  <w:style w:type="character" w:customStyle="1" w:styleId="366">
    <w:name w:val="中等深浅网格 1 - 强调文字颜色 2 Char"/>
    <w:link w:val="367"/>
    <w:qFormat/>
    <w:uiPriority w:val="0"/>
    <w:rPr>
      <w:sz w:val="21"/>
      <w:szCs w:val="24"/>
      <w:lang w:val="zh-CN" w:eastAsia="zh-CN" w:bidi="ar-SA"/>
    </w:rPr>
  </w:style>
  <w:style w:type="paragraph" w:customStyle="1" w:styleId="367">
    <w:name w:val="1"/>
    <w:link w:val="366"/>
    <w:qFormat/>
    <w:uiPriority w:val="0"/>
    <w:rPr>
      <w:rFonts w:ascii="Times New Roman" w:hAnsi="Times New Roman" w:eastAsia="宋体" w:cs="Times New Roman"/>
      <w:sz w:val="21"/>
      <w:szCs w:val="24"/>
      <w:lang w:val="zh-CN" w:eastAsia="zh-CN" w:bidi="ar-SA"/>
    </w:rPr>
  </w:style>
  <w:style w:type="paragraph" w:customStyle="1" w:styleId="368">
    <w:name w:val="图文"/>
    <w:basedOn w:val="1"/>
    <w:qFormat/>
    <w:uiPriority w:val="0"/>
    <w:pPr>
      <w:spacing w:after="50" w:line="360" w:lineRule="auto"/>
    </w:pPr>
    <w:rPr>
      <w:sz w:val="24"/>
    </w:rPr>
  </w:style>
  <w:style w:type="paragraph" w:customStyle="1" w:styleId="369">
    <w:name w:val="xl23"/>
    <w:basedOn w:val="1"/>
    <w:qFormat/>
    <w:uiPriority w:val="0"/>
    <w:pPr>
      <w:widowControl/>
      <w:spacing w:before="100" w:beforeAutospacing="1" w:after="100" w:afterAutospacing="1" w:line="360" w:lineRule="auto"/>
    </w:pPr>
    <w:rPr>
      <w:sz w:val="24"/>
      <w:szCs w:val="20"/>
    </w:rPr>
  </w:style>
  <w:style w:type="paragraph" w:customStyle="1" w:styleId="370">
    <w:name w:val="正文表格"/>
    <w:basedOn w:val="1"/>
    <w:link w:val="371"/>
    <w:qFormat/>
    <w:uiPriority w:val="0"/>
    <w:pPr>
      <w:jc w:val="left"/>
    </w:pPr>
    <w:rPr>
      <w:rFonts w:ascii="宋体" w:hAnsi="宋体"/>
      <w:color w:val="000000"/>
      <w:szCs w:val="21"/>
    </w:rPr>
  </w:style>
  <w:style w:type="character" w:customStyle="1" w:styleId="371">
    <w:name w:val="正文表格 Char"/>
    <w:link w:val="370"/>
    <w:qFormat/>
    <w:uiPriority w:val="0"/>
    <w:rPr>
      <w:rFonts w:ascii="宋体" w:hAnsi="宋体"/>
      <w:color w:val="000000"/>
      <w:sz w:val="21"/>
      <w:szCs w:val="21"/>
    </w:rPr>
  </w:style>
  <w:style w:type="paragraph" w:customStyle="1" w:styleId="372">
    <w:name w:val="正文重点"/>
    <w:basedOn w:val="1"/>
    <w:link w:val="373"/>
    <w:qFormat/>
    <w:uiPriority w:val="0"/>
    <w:pPr>
      <w:spacing w:line="360" w:lineRule="auto"/>
      <w:ind w:firstLine="482"/>
      <w:jc w:val="left"/>
    </w:pPr>
    <w:rPr>
      <w:b/>
      <w:sz w:val="24"/>
      <w:szCs w:val="20"/>
    </w:rPr>
  </w:style>
  <w:style w:type="character" w:customStyle="1" w:styleId="373">
    <w:name w:val="正文重点 Char"/>
    <w:link w:val="372"/>
    <w:qFormat/>
    <w:uiPriority w:val="0"/>
    <w:rPr>
      <w:b/>
      <w:sz w:val="24"/>
    </w:rPr>
  </w:style>
  <w:style w:type="paragraph" w:customStyle="1" w:styleId="374">
    <w:name w:val="标题1-附件"/>
    <w:basedOn w:val="173"/>
    <w:qFormat/>
    <w:uiPriority w:val="0"/>
    <w:pPr>
      <w:jc w:val="left"/>
    </w:pPr>
    <w:rPr>
      <w:sz w:val="24"/>
      <w:szCs w:val="24"/>
    </w:rPr>
  </w:style>
  <w:style w:type="paragraph" w:customStyle="1" w:styleId="375">
    <w:name w:val="正文小标题"/>
    <w:basedOn w:val="1"/>
    <w:next w:val="175"/>
    <w:link w:val="376"/>
    <w:qFormat/>
    <w:uiPriority w:val="0"/>
    <w:pPr>
      <w:spacing w:before="312" w:after="312"/>
      <w:ind w:firstLine="482"/>
      <w:jc w:val="left"/>
    </w:pPr>
    <w:rPr>
      <w:rFonts w:ascii="宋体" w:hAnsi="宋体"/>
      <w:b/>
      <w:i/>
      <w:color w:val="FF0000"/>
      <w:sz w:val="24"/>
      <w:szCs w:val="20"/>
    </w:rPr>
  </w:style>
  <w:style w:type="character" w:customStyle="1" w:styleId="376">
    <w:name w:val="正文小标题 Char"/>
    <w:link w:val="375"/>
    <w:qFormat/>
    <w:uiPriority w:val="0"/>
    <w:rPr>
      <w:rFonts w:ascii="宋体" w:hAnsi="宋体"/>
      <w:b/>
      <w:i/>
      <w:color w:val="FF0000"/>
      <w:sz w:val="24"/>
    </w:rPr>
  </w:style>
  <w:style w:type="paragraph" w:customStyle="1" w:styleId="377">
    <w:name w:val="正文大标题"/>
    <w:basedOn w:val="375"/>
    <w:next w:val="175"/>
    <w:link w:val="378"/>
    <w:qFormat/>
    <w:uiPriority w:val="0"/>
    <w:pPr>
      <w:jc w:val="center"/>
    </w:pPr>
    <w:rPr>
      <w:i w:val="0"/>
      <w:color w:val="000000"/>
      <w:sz w:val="28"/>
      <w:szCs w:val="21"/>
    </w:rPr>
  </w:style>
  <w:style w:type="character" w:customStyle="1" w:styleId="378">
    <w:name w:val="正文大标题 Char"/>
    <w:link w:val="377"/>
    <w:qFormat/>
    <w:uiPriority w:val="0"/>
    <w:rPr>
      <w:rFonts w:ascii="宋体" w:hAnsi="宋体"/>
      <w:b/>
      <w:color w:val="000000"/>
      <w:sz w:val="28"/>
      <w:szCs w:val="21"/>
    </w:rPr>
  </w:style>
  <w:style w:type="paragraph" w:customStyle="1" w:styleId="379">
    <w:name w:val="注释"/>
    <w:basedOn w:val="1"/>
    <w:link w:val="380"/>
    <w:qFormat/>
    <w:uiPriority w:val="0"/>
    <w:pPr>
      <w:ind w:left="420" w:hanging="420"/>
      <w:jc w:val="left"/>
    </w:pPr>
    <w:rPr>
      <w:rFonts w:ascii="宋体" w:hAnsi="宋体"/>
      <w:szCs w:val="21"/>
    </w:rPr>
  </w:style>
  <w:style w:type="character" w:customStyle="1" w:styleId="380">
    <w:name w:val="注释 Char"/>
    <w:link w:val="379"/>
    <w:qFormat/>
    <w:uiPriority w:val="0"/>
    <w:rPr>
      <w:rFonts w:ascii="宋体" w:hAnsi="宋体"/>
      <w:sz w:val="21"/>
      <w:szCs w:val="21"/>
    </w:rPr>
  </w:style>
  <w:style w:type="paragraph" w:customStyle="1" w:styleId="381">
    <w:name w:val="正文须知-1级"/>
    <w:basedOn w:val="1"/>
    <w:next w:val="1"/>
    <w:qFormat/>
    <w:uiPriority w:val="0"/>
    <w:pPr>
      <w:numPr>
        <w:ilvl w:val="0"/>
        <w:numId w:val="7"/>
      </w:numPr>
      <w:spacing w:line="300" w:lineRule="auto"/>
    </w:pPr>
    <w:rPr>
      <w:rFonts w:ascii="宋体" w:hAnsi="Calibri"/>
      <w:sz w:val="24"/>
      <w:szCs w:val="21"/>
    </w:rPr>
  </w:style>
  <w:style w:type="paragraph" w:customStyle="1" w:styleId="382">
    <w:name w:val="正文须知-2级"/>
    <w:basedOn w:val="1"/>
    <w:qFormat/>
    <w:uiPriority w:val="0"/>
    <w:pPr>
      <w:numPr>
        <w:ilvl w:val="1"/>
        <w:numId w:val="7"/>
      </w:numPr>
      <w:spacing w:line="300" w:lineRule="auto"/>
    </w:pPr>
    <w:rPr>
      <w:rFonts w:ascii="宋体" w:hAnsi="Calibri"/>
      <w:sz w:val="24"/>
      <w:szCs w:val="21"/>
    </w:rPr>
  </w:style>
  <w:style w:type="paragraph" w:customStyle="1" w:styleId="383">
    <w:name w:val="正文须知-3级"/>
    <w:basedOn w:val="1"/>
    <w:qFormat/>
    <w:uiPriority w:val="0"/>
    <w:pPr>
      <w:numPr>
        <w:ilvl w:val="2"/>
        <w:numId w:val="7"/>
      </w:numPr>
      <w:spacing w:line="300" w:lineRule="auto"/>
      <w:ind w:hanging="355"/>
    </w:pPr>
    <w:rPr>
      <w:rFonts w:ascii="宋体" w:hAnsi="Calibri"/>
      <w:sz w:val="24"/>
      <w:szCs w:val="21"/>
    </w:rPr>
  </w:style>
  <w:style w:type="character" w:customStyle="1" w:styleId="384">
    <w:name w:val="纯文本 字符"/>
    <w:qFormat/>
    <w:uiPriority w:val="99"/>
    <w:rPr>
      <w:rFonts w:ascii="宋体" w:hAnsi="Courier New" w:eastAsia="宋体" w:cs="Times New Roman"/>
      <w:sz w:val="21"/>
      <w:szCs w:val="21"/>
      <w:lang w:val="en-US" w:eastAsia="zh-CN" w:bidi="ar-SA"/>
    </w:rPr>
  </w:style>
  <w:style w:type="paragraph" w:customStyle="1" w:styleId="385">
    <w:name w:val="表格1"/>
    <w:basedOn w:val="1"/>
    <w:qFormat/>
    <w:uiPriority w:val="0"/>
    <w:pPr>
      <w:ind w:firstLine="480"/>
      <w:jc w:val="center"/>
    </w:pPr>
    <w:rPr>
      <w:sz w:val="24"/>
      <w:szCs w:val="20"/>
    </w:rPr>
  </w:style>
  <w:style w:type="character" w:customStyle="1" w:styleId="386">
    <w:name w:val="纯文本 字符1"/>
    <w:qFormat/>
    <w:uiPriority w:val="0"/>
    <w:rPr>
      <w:rFonts w:ascii="宋体" w:hAnsi="Courier New"/>
    </w:rPr>
  </w:style>
  <w:style w:type="character" w:customStyle="1" w:styleId="387">
    <w:name w:val="bjh-p"/>
    <w:qFormat/>
    <w:uiPriority w:val="0"/>
  </w:style>
  <w:style w:type="paragraph" w:customStyle="1" w:styleId="388">
    <w:name w:val="无标题条"/>
    <w:next w:val="1"/>
    <w:qFormat/>
    <w:uiPriority w:val="0"/>
    <w:pPr>
      <w:jc w:val="both"/>
    </w:pPr>
    <w:rPr>
      <w:rFonts w:ascii="Times New Roman" w:hAnsi="Times New Roman" w:eastAsia="宋体" w:cs="Times New Roman"/>
      <w:sz w:val="21"/>
      <w:lang w:val="en-US" w:eastAsia="zh-CN" w:bidi="ar-SA"/>
    </w:rPr>
  </w:style>
  <w:style w:type="character" w:customStyle="1" w:styleId="389">
    <w:name w:val="正文格式 Char"/>
    <w:link w:val="390"/>
    <w:qFormat/>
    <w:uiPriority w:val="0"/>
    <w:rPr>
      <w:rFonts w:ascii="宋体" w:hAnsi="宋体"/>
      <w:sz w:val="24"/>
      <w:szCs w:val="24"/>
      <w:lang w:val="en-GB"/>
    </w:rPr>
  </w:style>
  <w:style w:type="paragraph" w:customStyle="1" w:styleId="390">
    <w:name w:val="正文格式"/>
    <w:basedOn w:val="1"/>
    <w:link w:val="389"/>
    <w:qFormat/>
    <w:uiPriority w:val="0"/>
    <w:pPr>
      <w:spacing w:line="360" w:lineRule="auto"/>
      <w:ind w:firstLine="480"/>
    </w:pPr>
    <w:rPr>
      <w:rFonts w:ascii="宋体" w:hAnsi="宋体"/>
      <w:sz w:val="24"/>
      <w:lang w:val="en-GB"/>
    </w:rPr>
  </w:style>
  <w:style w:type="character" w:customStyle="1" w:styleId="391">
    <w:name w:val="标题 3 Char"/>
    <w:qFormat/>
    <w:uiPriority w:val="0"/>
    <w:rPr>
      <w:rFonts w:ascii="宋体" w:eastAsia="宋体"/>
      <w:b/>
      <w:sz w:val="24"/>
      <w:u w:val="single"/>
      <w:lang w:val="en-US" w:eastAsia="zh-CN" w:bidi="ar-SA"/>
    </w:rPr>
  </w:style>
  <w:style w:type="character" w:customStyle="1" w:styleId="392">
    <w:name w:val="正文缩进 Char"/>
    <w:qFormat/>
    <w:uiPriority w:val="0"/>
    <w:rPr>
      <w:rFonts w:ascii="宋体" w:eastAsia="宋体"/>
      <w:sz w:val="24"/>
      <w:szCs w:val="24"/>
      <w:lang w:val="en-US" w:eastAsia="zh-CN" w:bidi="ar-SA"/>
    </w:rPr>
  </w:style>
  <w:style w:type="character" w:customStyle="1" w:styleId="393">
    <w:name w:val="Char Char111"/>
    <w:qFormat/>
    <w:uiPriority w:val="0"/>
    <w:rPr>
      <w:rFonts w:ascii="宋体" w:eastAsia="宋体"/>
      <w:b/>
      <w:sz w:val="24"/>
      <w:u w:val="single"/>
      <w:lang w:val="en-US" w:eastAsia="zh-CN" w:bidi="ar-SA"/>
    </w:rPr>
  </w:style>
  <w:style w:type="character" w:customStyle="1" w:styleId="394">
    <w:name w:val="正文文本缩进 Char"/>
    <w:qFormat/>
    <w:uiPriority w:val="0"/>
    <w:rPr>
      <w:rFonts w:eastAsia="宋体"/>
      <w:sz w:val="24"/>
      <w:szCs w:val="24"/>
      <w:lang w:val="en-US" w:eastAsia="zh-CN" w:bidi="ar-SA"/>
    </w:rPr>
  </w:style>
  <w:style w:type="character" w:customStyle="1" w:styleId="395">
    <w:name w:val="列出段落 Char"/>
    <w:qFormat/>
    <w:uiPriority w:val="0"/>
    <w:rPr>
      <w:rFonts w:ascii="Calibri" w:hAnsi="Calibri" w:eastAsia="宋体"/>
      <w:sz w:val="21"/>
      <w:szCs w:val="22"/>
      <w:lang w:val="en-US" w:eastAsia="zh-CN" w:bidi="ar-SA"/>
    </w:rPr>
  </w:style>
  <w:style w:type="character" w:customStyle="1" w:styleId="396">
    <w:name w:val="页眉 Char"/>
    <w:qFormat/>
    <w:uiPriority w:val="0"/>
    <w:rPr>
      <w:rFonts w:eastAsia="宋体"/>
      <w:sz w:val="18"/>
      <w:szCs w:val="18"/>
      <w:lang w:val="en-US" w:eastAsia="zh-CN" w:bidi="ar-SA"/>
    </w:rPr>
  </w:style>
  <w:style w:type="character" w:customStyle="1" w:styleId="397">
    <w:name w:val="标题 2 Char"/>
    <w:qFormat/>
    <w:uiPriority w:val="0"/>
    <w:rPr>
      <w:rFonts w:ascii="Arial" w:hAnsi="Arial" w:eastAsia="黑体"/>
      <w:b/>
      <w:sz w:val="30"/>
      <w:lang w:val="en-US" w:eastAsia="zh-CN" w:bidi="ar-SA"/>
    </w:rPr>
  </w:style>
  <w:style w:type="paragraph" w:customStyle="1" w:styleId="398">
    <w:name w:val="字元 字元2"/>
    <w:basedOn w:val="1"/>
    <w:qFormat/>
    <w:uiPriority w:val="0"/>
    <w:rPr>
      <w:rFonts w:ascii="Tahoma" w:hAnsi="Tahoma"/>
      <w:sz w:val="24"/>
      <w:szCs w:val="20"/>
    </w:rPr>
  </w:style>
  <w:style w:type="paragraph" w:customStyle="1" w:styleId="399">
    <w:name w:val="Char3 Char Char Char2"/>
    <w:basedOn w:val="1"/>
    <w:qFormat/>
    <w:uiPriority w:val="0"/>
    <w:rPr>
      <w:rFonts w:ascii="Tahoma" w:hAnsi="Tahoma"/>
      <w:sz w:val="24"/>
      <w:szCs w:val="20"/>
    </w:rPr>
  </w:style>
  <w:style w:type="paragraph" w:customStyle="1" w:styleId="400">
    <w:name w:val="正文文本缩进2"/>
    <w:basedOn w:val="1"/>
    <w:qFormat/>
    <w:uiPriority w:val="0"/>
    <w:pPr>
      <w:spacing w:line="480" w:lineRule="exact"/>
      <w:ind w:firstLine="480"/>
    </w:pPr>
    <w:rPr>
      <w:rFonts w:ascii="宋体" w:hAnsi="宋体"/>
      <w:sz w:val="24"/>
      <w:lang w:val="zh-CN"/>
    </w:rPr>
  </w:style>
  <w:style w:type="paragraph" w:customStyle="1" w:styleId="401">
    <w:name w:val="Char3"/>
    <w:basedOn w:val="1"/>
    <w:qFormat/>
    <w:uiPriority w:val="0"/>
    <w:pPr>
      <w:tabs>
        <w:tab w:val="left" w:pos="360"/>
      </w:tabs>
    </w:pPr>
    <w:rPr>
      <w:sz w:val="24"/>
    </w:rPr>
  </w:style>
  <w:style w:type="paragraph" w:customStyle="1" w:styleId="402">
    <w:name w:val="Char Char Char Char Char Char Char Char Char Char Char Char Char Char Char Char1"/>
    <w:basedOn w:val="1"/>
    <w:qFormat/>
    <w:uiPriority w:val="0"/>
    <w:pPr>
      <w:widowControl/>
      <w:spacing w:after="160" w:line="240" w:lineRule="exact"/>
      <w:jc w:val="center"/>
    </w:pPr>
    <w:rPr>
      <w:rFonts w:ascii="宋体" w:hAnsi="宋体"/>
      <w:b/>
      <w:sz w:val="30"/>
      <w:szCs w:val="30"/>
      <w:lang w:eastAsia="en-US"/>
    </w:rPr>
  </w:style>
  <w:style w:type="paragraph" w:customStyle="1" w:styleId="403">
    <w:name w:val="Char Char1 Char Char Char Char Char Char1"/>
    <w:basedOn w:val="1"/>
    <w:qFormat/>
    <w:uiPriority w:val="0"/>
    <w:pPr>
      <w:widowControl/>
      <w:spacing w:after="160" w:line="240" w:lineRule="exact"/>
      <w:jc w:val="left"/>
    </w:pPr>
    <w:rPr>
      <w:rFonts w:ascii="Verdana" w:hAnsi="Verdana" w:eastAsia="FangSong_GB2312"/>
      <w:sz w:val="24"/>
      <w:szCs w:val="20"/>
      <w:lang w:eastAsia="en-US"/>
    </w:rPr>
  </w:style>
  <w:style w:type="paragraph" w:customStyle="1" w:styleId="404">
    <w:name w:val="列出段落2"/>
    <w:basedOn w:val="1"/>
    <w:qFormat/>
    <w:uiPriority w:val="0"/>
    <w:pPr>
      <w:ind w:firstLine="420"/>
    </w:pPr>
    <w:rPr>
      <w:rFonts w:ascii="Calibri" w:hAnsi="Calibri"/>
      <w:szCs w:val="22"/>
    </w:rPr>
  </w:style>
  <w:style w:type="paragraph" w:customStyle="1" w:styleId="405">
    <w:name w:val="Char Char Char1 Char2"/>
    <w:basedOn w:val="1"/>
    <w:qFormat/>
    <w:uiPriority w:val="0"/>
    <w:rPr>
      <w:rFonts w:ascii="Tahoma" w:hAnsi="Tahoma"/>
      <w:sz w:val="24"/>
      <w:szCs w:val="20"/>
    </w:rPr>
  </w:style>
  <w:style w:type="paragraph" w:customStyle="1" w:styleId="406">
    <w:name w:val="Char Char Char2"/>
    <w:basedOn w:val="1"/>
    <w:qFormat/>
    <w:uiPriority w:val="0"/>
    <w:rPr>
      <w:rFonts w:ascii="Tahoma" w:hAnsi="Tahoma"/>
      <w:sz w:val="24"/>
      <w:szCs w:val="20"/>
    </w:rPr>
  </w:style>
  <w:style w:type="paragraph" w:customStyle="1" w:styleId="407">
    <w:name w:val="Char Char Char Char Char Char Char2"/>
    <w:basedOn w:val="1"/>
    <w:qFormat/>
    <w:uiPriority w:val="0"/>
    <w:pPr>
      <w:spacing w:line="360" w:lineRule="auto"/>
      <w:ind w:firstLine="200"/>
    </w:pPr>
    <w:rPr>
      <w:rFonts w:eastAsia="FangSong_GB2312"/>
      <w:sz w:val="24"/>
    </w:rPr>
  </w:style>
  <w:style w:type="paragraph" w:customStyle="1" w:styleId="408">
    <w:name w:val="正文缩进2"/>
    <w:basedOn w:val="1"/>
    <w:qFormat/>
    <w:uiPriority w:val="0"/>
    <w:pPr>
      <w:widowControl/>
      <w:spacing w:line="480" w:lineRule="exact"/>
      <w:ind w:firstLine="567"/>
    </w:pPr>
    <w:rPr>
      <w:rFonts w:ascii="宋体"/>
      <w:color w:val="000000"/>
      <w:sz w:val="28"/>
      <w:szCs w:val="20"/>
      <w:lang w:val="zh-CN"/>
    </w:rPr>
  </w:style>
  <w:style w:type="paragraph" w:customStyle="1" w:styleId="409">
    <w:name w:val="Revision1"/>
    <w:qFormat/>
    <w:uiPriority w:val="0"/>
    <w:rPr>
      <w:rFonts w:ascii="Times New Roman" w:hAnsi="Times New Roman" w:eastAsia="宋体" w:cs="Times New Roman"/>
      <w:sz w:val="21"/>
      <w:szCs w:val="24"/>
      <w:lang w:val="en-US" w:eastAsia="zh-CN" w:bidi="ar-SA"/>
    </w:rPr>
  </w:style>
  <w:style w:type="paragraph" w:customStyle="1" w:styleId="410">
    <w:name w:val="Char22"/>
    <w:basedOn w:val="1"/>
    <w:qFormat/>
    <w:uiPriority w:val="0"/>
    <w:rPr>
      <w:rFonts w:ascii="Tahoma" w:hAnsi="Tahoma"/>
      <w:sz w:val="24"/>
      <w:szCs w:val="20"/>
    </w:rPr>
  </w:style>
  <w:style w:type="paragraph" w:customStyle="1" w:styleId="411">
    <w:name w:val="Char Char Char Char Char Char Char Char Char Char2"/>
    <w:basedOn w:val="1"/>
    <w:qFormat/>
    <w:uiPriority w:val="0"/>
    <w:rPr>
      <w:rFonts w:ascii="宋体" w:hAnsi="宋体" w:cs="Courier New"/>
      <w:sz w:val="32"/>
      <w:szCs w:val="32"/>
    </w:rPr>
  </w:style>
  <w:style w:type="paragraph" w:customStyle="1" w:styleId="412">
    <w:name w:val="Char2 Char Char Char Char Char Char1"/>
    <w:basedOn w:val="1"/>
    <w:qFormat/>
    <w:uiPriority w:val="0"/>
    <w:pPr>
      <w:widowControl/>
      <w:spacing w:line="400" w:lineRule="exact"/>
      <w:jc w:val="center"/>
    </w:pPr>
  </w:style>
  <w:style w:type="character" w:customStyle="1" w:styleId="413">
    <w:name w:val="页脚 Char"/>
    <w:qFormat/>
    <w:uiPriority w:val="0"/>
    <w:rPr>
      <w:rFonts w:ascii="宋体" w:eastAsia="宋体"/>
      <w:sz w:val="18"/>
      <w:lang w:val="en-US" w:eastAsia="zh-CN" w:bidi="ar-SA"/>
    </w:rPr>
  </w:style>
  <w:style w:type="paragraph" w:customStyle="1" w:styleId="414">
    <w:name w:val="Char Char41"/>
    <w:basedOn w:val="1"/>
    <w:qFormat/>
    <w:uiPriority w:val="0"/>
    <w:pPr>
      <w:widowControl/>
      <w:spacing w:line="400" w:lineRule="exact"/>
      <w:jc w:val="center"/>
    </w:pPr>
  </w:style>
  <w:style w:type="character" w:customStyle="1" w:styleId="415">
    <w:name w:val="批注文字 Char"/>
    <w:qFormat/>
    <w:uiPriority w:val="99"/>
    <w:rPr>
      <w:sz w:val="21"/>
      <w:szCs w:val="24"/>
    </w:rPr>
  </w:style>
  <w:style w:type="character" w:customStyle="1" w:styleId="416">
    <w:name w:val="标题 Char"/>
    <w:qFormat/>
    <w:uiPriority w:val="0"/>
    <w:rPr>
      <w:b/>
      <w:sz w:val="32"/>
    </w:rPr>
  </w:style>
  <w:style w:type="paragraph" w:customStyle="1" w:styleId="417">
    <w:name w:val="图例"/>
    <w:basedOn w:val="1"/>
    <w:qFormat/>
    <w:uiPriority w:val="0"/>
    <w:pPr>
      <w:spacing w:before="120" w:after="120" w:line="360" w:lineRule="auto"/>
      <w:jc w:val="center"/>
    </w:pPr>
    <w:rPr>
      <w:rFonts w:eastAsia="FangSong_GB2312"/>
      <w:b/>
      <w:sz w:val="24"/>
      <w:szCs w:val="20"/>
    </w:rPr>
  </w:style>
  <w:style w:type="table" w:customStyle="1" w:styleId="418">
    <w:name w:val="Table Normal1"/>
    <w:unhideWhenUsed/>
    <w:qFormat/>
    <w:uiPriority w:val="2"/>
    <w:pPr>
      <w:widowControl w:val="0"/>
    </w:pPr>
    <w:rPr>
      <w:rFonts w:ascii="Calibri" w:hAnsi="Calibri"/>
      <w:sz w:val="22"/>
      <w:szCs w:val="22"/>
      <w:lang w:eastAsia="en-US"/>
    </w:rPr>
    <w:tblPr>
      <w:tblCellMar>
        <w:top w:w="0" w:type="dxa"/>
        <w:left w:w="0" w:type="dxa"/>
        <w:bottom w:w="0" w:type="dxa"/>
        <w:right w:w="0" w:type="dxa"/>
      </w:tblCellMar>
    </w:tblPr>
  </w:style>
  <w:style w:type="paragraph" w:customStyle="1" w:styleId="419">
    <w:name w:val="Table Paragraph"/>
    <w:basedOn w:val="1"/>
    <w:qFormat/>
    <w:uiPriority w:val="1"/>
    <w:pPr>
      <w:jc w:val="left"/>
    </w:pPr>
    <w:rPr>
      <w:rFonts w:ascii="宋体" w:hAnsi="宋体" w:cs="宋体"/>
      <w:sz w:val="22"/>
      <w:szCs w:val="22"/>
      <w:lang w:eastAsia="en-US"/>
    </w:rPr>
  </w:style>
  <w:style w:type="paragraph" w:customStyle="1" w:styleId="420">
    <w:name w:val="成文日期"/>
    <w:basedOn w:val="1"/>
    <w:link w:val="421"/>
    <w:qFormat/>
    <w:uiPriority w:val="0"/>
    <w:pPr>
      <w:spacing w:line="570" w:lineRule="exact"/>
      <w:ind w:right="400" w:firstLine="200"/>
      <w:jc w:val="right"/>
    </w:pPr>
    <w:rPr>
      <w:rFonts w:ascii="FangSong_GB2312" w:eastAsia="FangSong_GB2312"/>
      <w:sz w:val="32"/>
      <w:szCs w:val="20"/>
    </w:rPr>
  </w:style>
  <w:style w:type="character" w:customStyle="1" w:styleId="421">
    <w:name w:val="成文日期 Char"/>
    <w:link w:val="420"/>
    <w:qFormat/>
    <w:uiPriority w:val="0"/>
    <w:rPr>
      <w:rFonts w:ascii="FangSong_GB2312" w:eastAsia="FangSong_GB2312"/>
      <w:sz w:val="32"/>
    </w:rPr>
  </w:style>
  <w:style w:type="paragraph" w:customStyle="1" w:styleId="422">
    <w:name w:val="修订1"/>
    <w:unhideWhenUsed/>
    <w:qFormat/>
    <w:uiPriority w:val="99"/>
    <w:rPr>
      <w:rFonts w:ascii="Times New Roman" w:hAnsi="Times New Roman" w:eastAsia="宋体" w:cs="Times New Roman"/>
      <w:sz w:val="21"/>
      <w:szCs w:val="24"/>
      <w:lang w:val="en-US" w:eastAsia="zh-CN" w:bidi="ar-SA"/>
    </w:rPr>
  </w:style>
  <w:style w:type="character" w:customStyle="1" w:styleId="423">
    <w:name w:val="正文缩进 字符"/>
    <w:qFormat/>
    <w:uiPriority w:val="0"/>
    <w:rPr>
      <w:rFonts w:ascii="宋体" w:hAnsi="宋体" w:eastAsia="宋体"/>
      <w:sz w:val="24"/>
      <w:szCs w:val="24"/>
    </w:rPr>
  </w:style>
  <w:style w:type="character" w:customStyle="1" w:styleId="424">
    <w:name w:val="NormalCharacter1"/>
    <w:qFormat/>
    <w:uiPriority w:val="0"/>
  </w:style>
  <w:style w:type="character" w:customStyle="1" w:styleId="425">
    <w:name w:val="正文缩进 Char1"/>
    <w:qFormat/>
    <w:uiPriority w:val="0"/>
    <w:rPr>
      <w:rFonts w:ascii="宋体" w:hAnsi="宋体" w:eastAsia="宋体"/>
      <w:sz w:val="24"/>
    </w:rPr>
  </w:style>
  <w:style w:type="paragraph" w:customStyle="1" w:styleId="426">
    <w:name w:val="索引 11"/>
    <w:basedOn w:val="1"/>
    <w:next w:val="1"/>
    <w:qFormat/>
    <w:uiPriority w:val="0"/>
    <w:pPr>
      <w:spacing w:line="360" w:lineRule="auto"/>
    </w:pPr>
    <w:rPr>
      <w:rFonts w:ascii="FangSong_GB2312" w:eastAsia="FangSong_GB2312"/>
      <w:sz w:val="24"/>
      <w:szCs w:val="20"/>
    </w:rPr>
  </w:style>
  <w:style w:type="paragraph" w:customStyle="1" w:styleId="427">
    <w:name w:val="Table Text"/>
    <w:basedOn w:val="1"/>
    <w:semiHidden/>
    <w:qFormat/>
    <w:uiPriority w:val="0"/>
    <w:rPr>
      <w:rFonts w:ascii="Arial" w:hAnsi="Arial" w:eastAsia="Arial" w:cs="Arial"/>
      <w:szCs w:val="21"/>
      <w:lang w:eastAsia="en-US"/>
    </w:rPr>
  </w:style>
  <w:style w:type="character" w:customStyle="1" w:styleId="428">
    <w:name w:val="fontstyle01"/>
    <w:link w:val="1"/>
    <w:qFormat/>
    <w:uiPriority w:val="0"/>
    <w:rPr>
      <w:rFonts w:ascii="Times New Roman" w:hAnsi="Times New Roman" w:eastAsia="宋体" w:cs="Times New Roman"/>
      <w:sz w:val="21"/>
      <w:szCs w:val="24"/>
      <w:lang w:val="en-US" w:eastAsia="zh-CN" w:bidi="ar-SA"/>
    </w:rPr>
  </w:style>
  <w:style w:type="paragraph" w:customStyle="1" w:styleId="429">
    <w:name w:val="正文文本1"/>
    <w:basedOn w:val="1"/>
    <w:next w:val="1"/>
    <w:qFormat/>
    <w:uiPriority w:val="0"/>
    <w:pPr>
      <w:tabs>
        <w:tab w:val="left" w:pos="567"/>
      </w:tabs>
      <w:spacing w:before="120" w:line="22" w:lineRule="atLeast"/>
    </w:pPr>
    <w:rPr>
      <w:rFonts w:ascii="宋体" w:hAnsi="宋体"/>
      <w:sz w:val="24"/>
    </w:rPr>
  </w:style>
  <w:style w:type="table" w:customStyle="1" w:styleId="430">
    <w:name w:val="网格型1"/>
    <w:basedOn w:val="431"/>
    <w:qFormat/>
    <w:uiPriority w:val="39"/>
    <w:tblPr>
      <w:tblCellMar>
        <w:top w:w="0" w:type="dxa"/>
        <w:left w:w="0" w:type="dxa"/>
        <w:bottom w:w="0" w:type="dxa"/>
        <w:right w:w="0" w:type="dxa"/>
      </w:tblCellMar>
    </w:tblPr>
  </w:style>
  <w:style w:type="table" w:customStyle="1" w:styleId="431">
    <w:name w:val="普通表格1"/>
    <w:unhideWhenUsed/>
    <w:qFormat/>
    <w:uiPriority w:val="99"/>
    <w:tblPr>
      <w:tblCellMar>
        <w:top w:w="0" w:type="dxa"/>
        <w:left w:w="0" w:type="dxa"/>
        <w:bottom w:w="0" w:type="dxa"/>
        <w:right w:w="0" w:type="dxa"/>
      </w:tblCellMar>
    </w:tblPr>
  </w:style>
  <w:style w:type="paragraph" w:customStyle="1" w:styleId="432">
    <w:name w:val="标题 21"/>
    <w:basedOn w:val="1"/>
    <w:next w:val="433"/>
    <w:qFormat/>
    <w:uiPriority w:val="0"/>
    <w:pPr>
      <w:keepNext/>
      <w:keepLines/>
      <w:spacing w:before="120" w:line="300" w:lineRule="auto"/>
      <w:jc w:val="center"/>
      <w:outlineLvl w:val="1"/>
    </w:pPr>
    <w:rPr>
      <w:rFonts w:ascii="Arial" w:hAnsi="Arial" w:eastAsia="黑体"/>
      <w:b/>
      <w:sz w:val="30"/>
      <w:szCs w:val="20"/>
    </w:rPr>
  </w:style>
  <w:style w:type="paragraph" w:customStyle="1" w:styleId="433">
    <w:name w:val="正文缩进11"/>
    <w:basedOn w:val="1"/>
    <w:next w:val="1"/>
    <w:qFormat/>
    <w:uiPriority w:val="0"/>
    <w:pPr>
      <w:ind w:firstLine="420"/>
      <w:jc w:val="left"/>
    </w:pPr>
    <w:rPr>
      <w:rFonts w:ascii="宋体"/>
      <w:sz w:val="24"/>
    </w:rPr>
  </w:style>
  <w:style w:type="paragraph" w:customStyle="1" w:styleId="434">
    <w:name w:val="_Style 2"/>
    <w:basedOn w:val="1"/>
    <w:qFormat/>
    <w:uiPriority w:val="99"/>
    <w:pPr>
      <w:ind w:firstLine="420"/>
    </w:pPr>
  </w:style>
  <w:style w:type="character" w:customStyle="1" w:styleId="435">
    <w:name w:val="标题 4 Char"/>
    <w:qFormat/>
    <w:uiPriority w:val="0"/>
    <w:rPr>
      <w:rFonts w:ascii="Arial" w:hAnsi="Arial" w:eastAsia="黑体"/>
      <w:b/>
      <w:sz w:val="28"/>
    </w:rPr>
  </w:style>
  <w:style w:type="character" w:customStyle="1" w:styleId="436">
    <w:name w:val="正文文本 字符"/>
    <w:qFormat/>
    <w:uiPriority w:val="0"/>
    <w:rPr>
      <w:rFonts w:ascii="宋体" w:hAnsi="宋体"/>
      <w:sz w:val="24"/>
      <w:szCs w:val="24"/>
    </w:rPr>
  </w:style>
  <w:style w:type="paragraph" w:customStyle="1" w:styleId="437">
    <w:name w:val="正文 A"/>
    <w:qFormat/>
    <w:uiPriority w:val="0"/>
    <w:pPr>
      <w:widowControl w:val="0"/>
      <w:jc w:val="both"/>
    </w:pPr>
    <w:rPr>
      <w:rFonts w:ascii="Times New Roman" w:hAnsi="Times New Roman" w:eastAsia="Times New Roman" w:cs="Times New Roman"/>
      <w:color w:val="000000"/>
      <w:kern w:val="2"/>
      <w:sz w:val="21"/>
      <w:szCs w:val="21"/>
      <w:u w:val="none" w:color="000000"/>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3" Type="http://schemas.openxmlformats.org/officeDocument/2006/relationships/fontTable" Target="fontTable.xml"/><Relationship Id="rId22" Type="http://schemas.openxmlformats.org/officeDocument/2006/relationships/numbering" Target="numbering.xml"/><Relationship Id="rId21" Type="http://schemas.openxmlformats.org/officeDocument/2006/relationships/customXml" Target="../customXml/item1.xml"/><Relationship Id="rId20" Type="http://schemas.openxmlformats.org/officeDocument/2006/relationships/theme" Target="theme/theme1.xml"/><Relationship Id="rId2" Type="http://schemas.openxmlformats.org/officeDocument/2006/relationships/settings" Target="settings.xml"/><Relationship Id="rId19" Type="http://schemas.openxmlformats.org/officeDocument/2006/relationships/footer" Target="footer9.xml"/><Relationship Id="rId18" Type="http://schemas.openxmlformats.org/officeDocument/2006/relationships/footer" Target="footer8.xml"/><Relationship Id="rId17" Type="http://schemas.openxmlformats.org/officeDocument/2006/relationships/header" Target="header8.xml"/><Relationship Id="rId16" Type="http://schemas.openxmlformats.org/officeDocument/2006/relationships/header" Target="header7.xml"/><Relationship Id="rId15" Type="http://schemas.openxmlformats.org/officeDocument/2006/relationships/footer" Target="footer7.xml"/><Relationship Id="rId14" Type="http://schemas.openxmlformats.org/officeDocument/2006/relationships/footer" Target="footer6.xml"/><Relationship Id="rId13" Type="http://schemas.openxmlformats.org/officeDocument/2006/relationships/footer" Target="footer5.xml"/><Relationship Id="rId12" Type="http://schemas.openxmlformats.org/officeDocument/2006/relationships/header" Target="header6.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70</Pages>
  <Words>35631</Words>
  <Characters>37374</Characters>
  <Lines>1516</Lines>
  <Paragraphs>1261</Paragraphs>
  <TotalTime>68</TotalTime>
  <ScaleCrop>false</ScaleCrop>
  <LinksUpToDate>false</LinksUpToDate>
  <CharactersWithSpaces>38754</CharactersWithSpaces>
  <Application>WPS Office_11.1.0.12165_F1E327BC-269C-435d-A152-05C5408002CA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2022-05-30T08:08:00Z</dcterms:created>
  <dc:creator>盈泰</dc:creator>
  <cp:lastModifiedBy>钱锋</cp:lastModifiedBy>
  <dcterms:modified xsi:type="dcterms:W3CDTF">2025-09-23T06:49:43Z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2052-11.1.0.12165</vt:lpwstr>
  </property>
  <property fmtid="{D5CDD505-2E9C-101B-9397-08002B2CF9AE}" pid="3" name="ICV">
    <vt:lpwstr>2A567DB37B4F4BF6B56D4A941EE5187F_13</vt:lpwstr>
  </property>
  <property fmtid="{D5CDD505-2E9C-101B-9397-08002B2CF9AE}" pid="4" name="KSOTemplateDocerSaveRecord">
    <vt:lpwstr>eyJoZGlkIjoiMzdhMDYwNGRhOGFlZGZlNTg5YTQ2ZmJmMGMyMWY0YWYifQ==</vt:lpwstr>
  </property>
</Properties>
</file>